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A2ACA7">
      <w:pPr>
        <w:spacing w:line="400" w:lineRule="exact"/>
        <w:jc w:val="center"/>
        <w:rPr>
          <w:rFonts w:ascii="宋体" w:hAnsi="宋体" w:eastAsia="宋体"/>
          <w:bCs/>
          <w:spacing w:val="20"/>
          <w:sz w:val="72"/>
        </w:rPr>
      </w:pPr>
    </w:p>
    <w:p w14:paraId="7F657F9A">
      <w:pPr>
        <w:spacing w:line="400" w:lineRule="exact"/>
        <w:jc w:val="center"/>
        <w:rPr>
          <w:rFonts w:ascii="宋体" w:hAnsi="宋体" w:eastAsia="宋体"/>
          <w:bCs/>
          <w:spacing w:val="20"/>
          <w:sz w:val="72"/>
        </w:rPr>
      </w:pPr>
    </w:p>
    <w:p w14:paraId="78AC9586">
      <w:pPr>
        <w:spacing w:line="400" w:lineRule="exact"/>
        <w:jc w:val="center"/>
        <w:rPr>
          <w:rFonts w:ascii="宋体" w:hAnsi="宋体" w:eastAsia="宋体"/>
          <w:b/>
          <w:bCs/>
          <w:spacing w:val="20"/>
          <w:sz w:val="72"/>
        </w:rPr>
      </w:pPr>
    </w:p>
    <w:p w14:paraId="152CF996">
      <w:pPr>
        <w:spacing w:line="400" w:lineRule="exact"/>
        <w:jc w:val="center"/>
        <w:rPr>
          <w:rFonts w:ascii="宋体" w:hAnsi="宋体" w:eastAsia="宋体"/>
          <w:b/>
          <w:bCs/>
          <w:spacing w:val="20"/>
          <w:sz w:val="72"/>
        </w:rPr>
      </w:pPr>
    </w:p>
    <w:p w14:paraId="1E510CBC">
      <w:pPr>
        <w:jc w:val="center"/>
        <w:rPr>
          <w:rFonts w:asciiTheme="minorEastAsia" w:hAnsiTheme="minorEastAsia"/>
          <w:b/>
          <w:bCs/>
          <w:spacing w:val="20"/>
          <w:sz w:val="72"/>
          <w:szCs w:val="72"/>
        </w:rPr>
      </w:pPr>
      <w:r>
        <w:rPr>
          <w:rFonts w:hint="eastAsia" w:asciiTheme="minorEastAsia" w:hAnsiTheme="minorEastAsia"/>
          <w:b/>
          <w:bCs/>
          <w:spacing w:val="20"/>
          <w:sz w:val="72"/>
          <w:szCs w:val="72"/>
        </w:rPr>
        <w:t>江阴市国有企业集中采购</w:t>
      </w:r>
    </w:p>
    <w:p w14:paraId="4957FB8A">
      <w:pPr>
        <w:jc w:val="center"/>
        <w:rPr>
          <w:rFonts w:ascii="宋体" w:hAnsi="宋体" w:eastAsia="宋体"/>
          <w:bCs/>
          <w:sz w:val="30"/>
        </w:rPr>
      </w:pPr>
    </w:p>
    <w:p w14:paraId="1AA1F087">
      <w:pPr>
        <w:jc w:val="center"/>
        <w:rPr>
          <w:rFonts w:ascii="宋体" w:hAnsi="宋体" w:eastAsia="宋体"/>
          <w:bCs/>
          <w:sz w:val="30"/>
        </w:rPr>
      </w:pPr>
    </w:p>
    <w:p w14:paraId="571AB4CB">
      <w:pPr>
        <w:jc w:val="center"/>
        <w:rPr>
          <w:rFonts w:ascii="宋体" w:hAnsi="宋体" w:eastAsia="宋体"/>
          <w:bCs/>
          <w:sz w:val="30"/>
        </w:rPr>
      </w:pPr>
    </w:p>
    <w:p w14:paraId="0F42A07F">
      <w:pPr>
        <w:rPr>
          <w:rFonts w:ascii="宋体" w:hAnsi="宋体" w:eastAsia="宋体"/>
          <w:bCs/>
          <w:sz w:val="30"/>
        </w:rPr>
      </w:pPr>
    </w:p>
    <w:p w14:paraId="05D3ABA3">
      <w:pPr>
        <w:jc w:val="center"/>
        <w:rPr>
          <w:rFonts w:asciiTheme="minorEastAsia" w:hAnsiTheme="minorEastAsia"/>
          <w:b/>
          <w:bCs/>
          <w:sz w:val="72"/>
          <w:szCs w:val="72"/>
        </w:rPr>
      </w:pPr>
      <w:r>
        <w:rPr>
          <w:rFonts w:hint="eastAsia" w:asciiTheme="minorEastAsia" w:hAnsiTheme="minorEastAsia"/>
          <w:b/>
          <w:bCs/>
          <w:sz w:val="72"/>
          <w:szCs w:val="72"/>
        </w:rPr>
        <w:t>询 价 通 知 书</w:t>
      </w:r>
    </w:p>
    <w:p w14:paraId="553811AF">
      <w:pPr>
        <w:jc w:val="center"/>
        <w:rPr>
          <w:rFonts w:asciiTheme="minorEastAsia" w:hAnsiTheme="minorEastAsia"/>
          <w:b/>
          <w:bCs/>
          <w:sz w:val="72"/>
          <w:szCs w:val="72"/>
        </w:rPr>
      </w:pPr>
    </w:p>
    <w:p w14:paraId="37A6DE90">
      <w:pPr>
        <w:jc w:val="center"/>
        <w:rPr>
          <w:rFonts w:asciiTheme="minorEastAsia" w:hAnsiTheme="minorEastAsia"/>
          <w:b/>
          <w:bCs/>
          <w:sz w:val="72"/>
          <w:szCs w:val="72"/>
        </w:rPr>
      </w:pPr>
    </w:p>
    <w:p w14:paraId="15D1B8D1"/>
    <w:p w14:paraId="721704CE"/>
    <w:p w14:paraId="4886BF89"/>
    <w:p w14:paraId="387F7A0A">
      <w:pPr>
        <w:spacing w:line="360" w:lineRule="auto"/>
        <w:ind w:left="3057" w:leftChars="400" w:hanging="2217" w:hangingChars="690"/>
        <w:rPr>
          <w:rFonts w:asciiTheme="minorEastAsia" w:hAnsiTheme="minorEastAsia"/>
          <w:b/>
          <w:sz w:val="32"/>
          <w:szCs w:val="32"/>
        </w:rPr>
      </w:pPr>
      <w:r>
        <w:rPr>
          <w:rFonts w:hint="eastAsia" w:asciiTheme="minorEastAsia" w:hAnsiTheme="minorEastAsia"/>
          <w:b/>
          <w:sz w:val="32"/>
          <w:szCs w:val="32"/>
        </w:rPr>
        <w:t>采购项目名称</w:t>
      </w:r>
      <w:bookmarkStart w:id="0" w:name="_Toc311189771"/>
      <w:bookmarkStart w:id="1" w:name="_Toc311189700"/>
      <w:r>
        <w:rPr>
          <w:rFonts w:hint="eastAsia" w:asciiTheme="minorEastAsia" w:hAnsiTheme="minorEastAsia"/>
          <w:b/>
          <w:sz w:val="32"/>
          <w:szCs w:val="32"/>
        </w:rPr>
        <w:t>：</w:t>
      </w:r>
      <w:r>
        <w:rPr>
          <w:rFonts w:hint="eastAsia" w:asciiTheme="minorEastAsia" w:hAnsiTheme="minorEastAsia"/>
          <w:bCs/>
          <w:sz w:val="32"/>
        </w:rPr>
        <w:t>花北路（普惠路～锡澄运河）智能交通设施采购项目</w:t>
      </w:r>
    </w:p>
    <w:p w14:paraId="333D386B">
      <w:pPr>
        <w:spacing w:line="360" w:lineRule="auto"/>
        <w:ind w:left="3057" w:leftChars="400" w:hanging="2217" w:hangingChars="690"/>
        <w:rPr>
          <w:rFonts w:asciiTheme="minorEastAsia" w:hAnsiTheme="minorEastAsia"/>
          <w:bCs/>
          <w:sz w:val="32"/>
        </w:rPr>
      </w:pPr>
      <w:r>
        <w:rPr>
          <w:rFonts w:hint="eastAsia" w:asciiTheme="minorEastAsia" w:hAnsiTheme="minorEastAsia"/>
          <w:b/>
          <w:sz w:val="32"/>
          <w:szCs w:val="32"/>
        </w:rPr>
        <w:t>采购项目</w:t>
      </w:r>
      <w:bookmarkEnd w:id="0"/>
      <w:bookmarkEnd w:id="1"/>
      <w:r>
        <w:rPr>
          <w:rFonts w:hint="eastAsia" w:asciiTheme="minorEastAsia" w:hAnsiTheme="minorEastAsia"/>
          <w:b/>
          <w:sz w:val="32"/>
          <w:szCs w:val="32"/>
        </w:rPr>
        <w:t>编号</w:t>
      </w:r>
      <w:r>
        <w:rPr>
          <w:rFonts w:hint="eastAsia" w:asciiTheme="minorEastAsia" w:hAnsiTheme="minorEastAsia"/>
          <w:bCs/>
          <w:sz w:val="32"/>
        </w:rPr>
        <w:t>：JYGQ2025E010</w:t>
      </w:r>
    </w:p>
    <w:p w14:paraId="5D99A820">
      <w:pPr>
        <w:pStyle w:val="4"/>
        <w:spacing w:before="0" w:after="0" w:line="360" w:lineRule="auto"/>
        <w:ind w:left="3057" w:leftChars="400" w:hanging="2217" w:hangingChars="690"/>
        <w:rPr>
          <w:rFonts w:asciiTheme="minorEastAsia" w:hAnsiTheme="minorEastAsia" w:eastAsiaTheme="minorEastAsia"/>
          <w:b w:val="0"/>
        </w:rPr>
      </w:pPr>
      <w:bookmarkStart w:id="2" w:name="_Toc311189772"/>
      <w:bookmarkStart w:id="3" w:name="_Toc311189701"/>
      <w:bookmarkStart w:id="4" w:name="_Toc184200424"/>
      <w:r>
        <w:rPr>
          <w:rFonts w:hint="eastAsia" w:asciiTheme="minorEastAsia" w:hAnsiTheme="minorEastAsia" w:eastAsiaTheme="minorEastAsia"/>
        </w:rPr>
        <w:t>集中采</w:t>
      </w:r>
      <w:r>
        <w:rPr>
          <w:rFonts w:hint="eastAsia" w:cs="宋体" w:asciiTheme="minorEastAsia" w:hAnsiTheme="minorEastAsia" w:eastAsiaTheme="minorEastAsia"/>
        </w:rPr>
        <w:t>购</w:t>
      </w:r>
      <w:r>
        <w:rPr>
          <w:rFonts w:hint="eastAsia" w:cs="Batang" w:asciiTheme="minorEastAsia" w:hAnsiTheme="minorEastAsia" w:eastAsiaTheme="minorEastAsia"/>
        </w:rPr>
        <w:t>机</w:t>
      </w:r>
      <w:r>
        <w:rPr>
          <w:rFonts w:hint="eastAsia" w:cs="宋体" w:asciiTheme="minorEastAsia" w:hAnsiTheme="minorEastAsia" w:eastAsiaTheme="minorEastAsia"/>
        </w:rPr>
        <w:t>构：</w:t>
      </w:r>
      <w:r>
        <w:rPr>
          <w:rFonts w:hint="eastAsia" w:asciiTheme="minorEastAsia" w:hAnsiTheme="minorEastAsia" w:eastAsiaTheme="minorEastAsia"/>
        </w:rPr>
        <w:t xml:space="preserve"> </w:t>
      </w:r>
      <w:bookmarkEnd w:id="2"/>
      <w:bookmarkEnd w:id="3"/>
      <w:r>
        <w:rPr>
          <w:rFonts w:hint="eastAsia" w:asciiTheme="minorEastAsia" w:hAnsiTheme="minorEastAsia" w:eastAsiaTheme="minorEastAsia"/>
          <w:b w:val="0"/>
        </w:rPr>
        <w:t>江阴市公共资源交易中心</w:t>
      </w:r>
      <w:bookmarkEnd w:id="4"/>
    </w:p>
    <w:p w14:paraId="0239BCE8">
      <w:pPr>
        <w:jc w:val="center"/>
        <w:rPr>
          <w:rFonts w:ascii="宋体" w:hAnsi="宋体" w:eastAsia="宋体"/>
          <w:bCs/>
          <w:sz w:val="30"/>
        </w:rPr>
      </w:pPr>
    </w:p>
    <w:p w14:paraId="6DB7CBA8">
      <w:pPr>
        <w:jc w:val="center"/>
        <w:rPr>
          <w:rFonts w:ascii="宋体" w:hAnsi="宋体" w:eastAsia="宋体"/>
          <w:bCs/>
          <w:sz w:val="30"/>
        </w:rPr>
      </w:pPr>
    </w:p>
    <w:p w14:paraId="54EE9717">
      <w:pPr>
        <w:jc w:val="center"/>
        <w:rPr>
          <w:rFonts w:ascii="宋体" w:hAnsi="宋体" w:eastAsia="宋体"/>
          <w:bCs/>
          <w:sz w:val="30"/>
        </w:rPr>
      </w:pPr>
    </w:p>
    <w:p w14:paraId="34275554">
      <w:pPr>
        <w:jc w:val="center"/>
        <w:rPr>
          <w:rFonts w:ascii="宋体" w:hAnsi="宋体" w:eastAsia="宋体"/>
          <w:bCs/>
          <w:sz w:val="30"/>
        </w:rPr>
      </w:pPr>
    </w:p>
    <w:p w14:paraId="5F8F6B2C">
      <w:pPr>
        <w:jc w:val="center"/>
        <w:rPr>
          <w:rFonts w:ascii="宋体" w:hAnsi="宋体" w:eastAsia="宋体"/>
          <w:bCs/>
          <w:sz w:val="30"/>
        </w:rPr>
      </w:pPr>
    </w:p>
    <w:p w14:paraId="3B35C420">
      <w:pPr>
        <w:jc w:val="center"/>
        <w:rPr>
          <w:rStyle w:val="235"/>
          <w:rFonts w:ascii="楷体_GB2312" w:eastAsia="楷体_GB2312"/>
          <w:bCs/>
          <w:color w:val="auto"/>
          <w:sz w:val="48"/>
        </w:rPr>
      </w:pPr>
      <w:r>
        <w:rPr>
          <w:rFonts w:hint="eastAsia" w:asciiTheme="minorEastAsia" w:hAnsiTheme="minorEastAsia"/>
          <w:bCs/>
          <w:sz w:val="48"/>
        </w:rPr>
        <w:t>二〇二五年九月</w:t>
      </w:r>
    </w:p>
    <w:p w14:paraId="1E621DC4">
      <w:pPr>
        <w:spacing w:line="400" w:lineRule="exact"/>
        <w:jc w:val="center"/>
        <w:outlineLvl w:val="0"/>
        <w:rPr>
          <w:rStyle w:val="235"/>
          <w:rFonts w:ascii="楷体_GB2312" w:eastAsia="楷体_GB2312"/>
          <w:bCs/>
          <w:color w:val="auto"/>
          <w:sz w:val="48"/>
        </w:rPr>
        <w:sectPr>
          <w:headerReference r:id="rId3" w:type="first"/>
          <w:footerReference r:id="rId4" w:type="default"/>
          <w:footerReference r:id="rId5" w:type="even"/>
          <w:pgSz w:w="11906" w:h="16838"/>
          <w:pgMar w:top="1140" w:right="1247" w:bottom="1440" w:left="1134" w:header="567" w:footer="992" w:gutter="0"/>
          <w:pgNumType w:fmt="numberInDash" w:start="0"/>
          <w:cols w:space="720" w:num="1"/>
          <w:titlePg/>
          <w:docGrid w:linePitch="312" w:charSpace="0"/>
        </w:sectPr>
      </w:pPr>
    </w:p>
    <w:p w14:paraId="28CB3678">
      <w:pPr>
        <w:spacing w:line="360" w:lineRule="auto"/>
        <w:jc w:val="center"/>
        <w:rPr>
          <w:rStyle w:val="235"/>
          <w:rFonts w:ascii="黑体" w:eastAsia="黑体"/>
          <w:bCs/>
          <w:color w:val="auto"/>
          <w:sz w:val="44"/>
          <w:szCs w:val="44"/>
        </w:rPr>
      </w:pPr>
      <w:bookmarkStart w:id="5" w:name="_Toc251268358"/>
    </w:p>
    <w:p w14:paraId="129621C2">
      <w:pPr>
        <w:spacing w:line="360" w:lineRule="auto"/>
        <w:jc w:val="center"/>
        <w:rPr>
          <w:rStyle w:val="235"/>
          <w:rFonts w:ascii="黑体" w:eastAsia="黑体"/>
          <w:bCs/>
          <w:color w:val="auto"/>
          <w:sz w:val="44"/>
          <w:szCs w:val="44"/>
        </w:rPr>
      </w:pPr>
      <w:r>
        <w:rPr>
          <w:rStyle w:val="235"/>
          <w:rFonts w:hint="eastAsia" w:ascii="黑体" w:eastAsia="黑体"/>
          <w:bCs/>
          <w:color w:val="auto"/>
          <w:sz w:val="44"/>
          <w:szCs w:val="44"/>
        </w:rPr>
        <w:t>总　目　录</w:t>
      </w:r>
    </w:p>
    <w:p w14:paraId="7AB163B2">
      <w:pPr>
        <w:spacing w:line="360" w:lineRule="auto"/>
        <w:jc w:val="center"/>
        <w:rPr>
          <w:rStyle w:val="235"/>
          <w:rFonts w:ascii="黑体" w:eastAsia="黑体"/>
          <w:bCs/>
          <w:color w:val="auto"/>
          <w:sz w:val="44"/>
          <w:szCs w:val="44"/>
        </w:rPr>
      </w:pPr>
    </w:p>
    <w:p w14:paraId="069D33E3">
      <w:pPr>
        <w:pStyle w:val="59"/>
        <w:tabs>
          <w:tab w:val="right" w:leader="dot" w:pos="9179"/>
          <w:tab w:val="clear" w:pos="480"/>
          <w:tab w:val="clear" w:pos="8296"/>
        </w:tabs>
        <w:spacing w:line="600" w:lineRule="atLeast"/>
        <w:rPr>
          <w:rFonts w:eastAsia="宋体"/>
          <w:sz w:val="28"/>
          <w:szCs w:val="28"/>
        </w:rPr>
      </w:pPr>
      <w:r>
        <w:rPr>
          <w:rStyle w:val="242"/>
          <w:rFonts w:cstheme="minorBidi"/>
        </w:rPr>
        <w:fldChar w:fldCharType="begin"/>
      </w:r>
      <w:r>
        <w:rPr>
          <w:rStyle w:val="242"/>
          <w:rFonts w:eastAsia="宋体" w:asciiTheme="minorHAnsi" w:hAnsiTheme="minorHAnsi" w:cstheme="minorBidi"/>
          <w:kern w:val="2"/>
          <w:sz w:val="28"/>
          <w:szCs w:val="28"/>
          <w:lang w:val="en-US" w:eastAsia="zh-CN"/>
        </w:rPr>
        <w:instrText xml:space="preserve"> </w:instrText>
      </w:r>
      <w:r>
        <w:rPr>
          <w:rStyle w:val="242"/>
          <w:rFonts w:hint="eastAsia" w:eastAsia="宋体" w:asciiTheme="minorHAnsi" w:hAnsiTheme="minorHAnsi" w:cstheme="minorBidi"/>
          <w:kern w:val="2"/>
          <w:sz w:val="28"/>
          <w:szCs w:val="28"/>
          <w:lang w:val="en-US" w:eastAsia="zh-CN"/>
        </w:rPr>
        <w:instrText xml:space="preserve">TOC \o "1-1" \h \z \u</w:instrText>
      </w:r>
      <w:r>
        <w:rPr>
          <w:rStyle w:val="242"/>
          <w:rFonts w:eastAsia="宋体" w:asciiTheme="minorHAnsi" w:hAnsiTheme="minorHAnsi" w:cstheme="minorBidi"/>
          <w:kern w:val="2"/>
          <w:sz w:val="28"/>
          <w:szCs w:val="28"/>
          <w:lang w:val="en-US" w:eastAsia="zh-CN"/>
        </w:rPr>
        <w:instrText xml:space="preserve"> </w:instrText>
      </w:r>
      <w:r>
        <w:rPr>
          <w:rStyle w:val="242"/>
          <w:rFonts w:cstheme="minorBidi"/>
        </w:rPr>
        <w:fldChar w:fldCharType="separate"/>
      </w:r>
      <w:r>
        <w:fldChar w:fldCharType="begin"/>
      </w:r>
      <w:r>
        <w:instrText xml:space="preserve"> HYPERLINK \l "_Toc23879" </w:instrText>
      </w:r>
      <w:r>
        <w:fldChar w:fldCharType="separate"/>
      </w:r>
      <w:r>
        <w:rPr>
          <w:rFonts w:hint="eastAsia" w:eastAsia="宋体"/>
          <w:sz w:val="28"/>
          <w:szCs w:val="28"/>
        </w:rPr>
        <w:t>第一章　询价邀请</w:t>
      </w:r>
      <w:r>
        <w:rPr>
          <w:rFonts w:eastAsia="宋体"/>
          <w:sz w:val="28"/>
          <w:szCs w:val="28"/>
        </w:rPr>
        <w:tab/>
      </w:r>
      <w:r>
        <w:rPr>
          <w:rFonts w:eastAsia="宋体"/>
          <w:sz w:val="28"/>
          <w:szCs w:val="28"/>
        </w:rPr>
        <w:fldChar w:fldCharType="begin"/>
      </w:r>
      <w:r>
        <w:rPr>
          <w:rFonts w:eastAsia="宋体"/>
          <w:sz w:val="28"/>
          <w:szCs w:val="28"/>
        </w:rPr>
        <w:instrText xml:space="preserve"> PAGEREF _Toc23879 \h </w:instrText>
      </w:r>
      <w:r>
        <w:rPr>
          <w:rFonts w:eastAsia="宋体"/>
          <w:sz w:val="28"/>
          <w:szCs w:val="28"/>
        </w:rPr>
        <w:fldChar w:fldCharType="separate"/>
      </w:r>
      <w:r>
        <w:rPr>
          <w:rFonts w:eastAsia="宋体"/>
          <w:sz w:val="28"/>
          <w:szCs w:val="28"/>
        </w:rPr>
        <w:t>- 2 -</w:t>
      </w:r>
      <w:r>
        <w:rPr>
          <w:rFonts w:eastAsia="宋体"/>
          <w:sz w:val="28"/>
          <w:szCs w:val="28"/>
        </w:rPr>
        <w:fldChar w:fldCharType="end"/>
      </w:r>
      <w:r>
        <w:rPr>
          <w:rFonts w:eastAsia="宋体"/>
          <w:sz w:val="28"/>
          <w:szCs w:val="28"/>
        </w:rPr>
        <w:fldChar w:fldCharType="end"/>
      </w:r>
    </w:p>
    <w:p w14:paraId="008AA8CE">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"_Toc12517" </w:instrText>
      </w:r>
      <w:r>
        <w:fldChar w:fldCharType="separate"/>
      </w:r>
      <w:r>
        <w:rPr>
          <w:rFonts w:hint="eastAsia" w:eastAsia="宋体"/>
          <w:sz w:val="28"/>
          <w:szCs w:val="28"/>
        </w:rPr>
        <w:t>第二章　</w:t>
      </w:r>
      <w:r>
        <w:rPr>
          <w:rFonts w:hint="eastAsia" w:hAnsi="宋体" w:eastAsia="宋体"/>
          <w:sz w:val="28"/>
          <w:szCs w:val="28"/>
        </w:rPr>
        <w:t>询价供应商</w:t>
      </w:r>
      <w:r>
        <w:rPr>
          <w:rFonts w:hint="eastAsia" w:eastAsia="宋体"/>
          <w:sz w:val="28"/>
          <w:szCs w:val="28"/>
        </w:rPr>
        <w:t>须知</w:t>
      </w:r>
      <w:r>
        <w:rPr>
          <w:rFonts w:eastAsia="宋体"/>
          <w:sz w:val="28"/>
          <w:szCs w:val="28"/>
        </w:rPr>
        <w:tab/>
      </w:r>
      <w:r>
        <w:rPr>
          <w:rFonts w:eastAsia="宋体"/>
          <w:sz w:val="28"/>
          <w:szCs w:val="28"/>
        </w:rPr>
        <w:fldChar w:fldCharType="begin"/>
      </w:r>
      <w:r>
        <w:rPr>
          <w:rFonts w:eastAsia="宋体"/>
          <w:sz w:val="28"/>
          <w:szCs w:val="28"/>
        </w:rPr>
        <w:instrText xml:space="preserve"> PAGEREF _Toc12517 \h </w:instrText>
      </w:r>
      <w:r>
        <w:rPr>
          <w:rFonts w:eastAsia="宋体"/>
          <w:sz w:val="28"/>
          <w:szCs w:val="28"/>
        </w:rPr>
        <w:fldChar w:fldCharType="separate"/>
      </w:r>
      <w:r>
        <w:rPr>
          <w:rFonts w:eastAsia="宋体"/>
          <w:sz w:val="28"/>
          <w:szCs w:val="28"/>
        </w:rPr>
        <w:t>- 4 -</w:t>
      </w:r>
      <w:r>
        <w:rPr>
          <w:rFonts w:eastAsia="宋体"/>
          <w:sz w:val="28"/>
          <w:szCs w:val="28"/>
        </w:rPr>
        <w:fldChar w:fldCharType="end"/>
      </w:r>
      <w:r>
        <w:rPr>
          <w:rFonts w:eastAsia="宋体"/>
          <w:sz w:val="28"/>
          <w:szCs w:val="28"/>
        </w:rPr>
        <w:fldChar w:fldCharType="end"/>
      </w:r>
    </w:p>
    <w:p w14:paraId="05187D2E">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"_Toc26007" </w:instrText>
      </w:r>
      <w:r>
        <w:fldChar w:fldCharType="separate"/>
      </w:r>
      <w:r>
        <w:rPr>
          <w:rFonts w:hint="eastAsia" w:eastAsia="宋体"/>
          <w:sz w:val="28"/>
          <w:szCs w:val="28"/>
        </w:rPr>
        <w:t>第三章　项目要求和有关说明</w:t>
      </w:r>
      <w:r>
        <w:rPr>
          <w:rFonts w:eastAsia="宋体"/>
          <w:sz w:val="28"/>
          <w:szCs w:val="28"/>
        </w:rPr>
        <w:tab/>
      </w:r>
      <w:r>
        <w:rPr>
          <w:rFonts w:eastAsia="宋体"/>
          <w:sz w:val="28"/>
          <w:szCs w:val="28"/>
        </w:rPr>
        <w:fldChar w:fldCharType="begin"/>
      </w:r>
      <w:r>
        <w:rPr>
          <w:rFonts w:eastAsia="宋体"/>
          <w:sz w:val="28"/>
          <w:szCs w:val="28"/>
        </w:rPr>
        <w:instrText xml:space="preserve"> PAGEREF _Toc26007 \h </w:instrText>
      </w:r>
      <w:r>
        <w:rPr>
          <w:rFonts w:eastAsia="宋体"/>
          <w:sz w:val="28"/>
          <w:szCs w:val="28"/>
        </w:rPr>
        <w:fldChar w:fldCharType="separate"/>
      </w:r>
      <w:r>
        <w:rPr>
          <w:rFonts w:eastAsia="宋体"/>
          <w:sz w:val="28"/>
          <w:szCs w:val="28"/>
        </w:rPr>
        <w:t>- 12 -</w:t>
      </w:r>
      <w:r>
        <w:rPr>
          <w:rFonts w:eastAsia="宋体"/>
          <w:sz w:val="28"/>
          <w:szCs w:val="28"/>
        </w:rPr>
        <w:fldChar w:fldCharType="end"/>
      </w:r>
      <w:r>
        <w:rPr>
          <w:rFonts w:eastAsia="宋体"/>
          <w:sz w:val="28"/>
          <w:szCs w:val="28"/>
        </w:rPr>
        <w:fldChar w:fldCharType="end"/>
      </w:r>
    </w:p>
    <w:p w14:paraId="0C9D1693">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"_Toc5454" </w:instrText>
      </w:r>
      <w:r>
        <w:fldChar w:fldCharType="separate"/>
      </w:r>
      <w:r>
        <w:rPr>
          <w:rFonts w:hint="eastAsia" w:eastAsia="宋体"/>
          <w:sz w:val="28"/>
          <w:szCs w:val="28"/>
        </w:rPr>
        <w:t>第四章　合同书（格式）</w:t>
      </w:r>
      <w:r>
        <w:rPr>
          <w:rFonts w:eastAsia="宋体"/>
          <w:sz w:val="28"/>
          <w:szCs w:val="28"/>
        </w:rPr>
        <w:tab/>
      </w:r>
      <w:r>
        <w:rPr>
          <w:rFonts w:eastAsia="宋体"/>
          <w:sz w:val="28"/>
          <w:szCs w:val="28"/>
        </w:rPr>
        <w:fldChar w:fldCharType="begin"/>
      </w:r>
      <w:r>
        <w:rPr>
          <w:rFonts w:eastAsia="宋体"/>
          <w:sz w:val="28"/>
          <w:szCs w:val="28"/>
        </w:rPr>
        <w:instrText xml:space="preserve"> PAGEREF _Toc5454 \h </w:instrText>
      </w:r>
      <w:r>
        <w:rPr>
          <w:rFonts w:eastAsia="宋体"/>
          <w:sz w:val="28"/>
          <w:szCs w:val="28"/>
        </w:rPr>
        <w:fldChar w:fldCharType="separate"/>
      </w:r>
      <w:r>
        <w:rPr>
          <w:rFonts w:eastAsia="宋体"/>
          <w:sz w:val="28"/>
          <w:szCs w:val="28"/>
        </w:rPr>
        <w:t>- 24 -</w:t>
      </w:r>
      <w:r>
        <w:rPr>
          <w:rFonts w:eastAsia="宋体"/>
          <w:sz w:val="28"/>
          <w:szCs w:val="28"/>
        </w:rPr>
        <w:fldChar w:fldCharType="end"/>
      </w:r>
      <w:r>
        <w:rPr>
          <w:rFonts w:eastAsia="宋体"/>
          <w:sz w:val="28"/>
          <w:szCs w:val="28"/>
        </w:rPr>
        <w:fldChar w:fldCharType="end"/>
      </w:r>
    </w:p>
    <w:p w14:paraId="4E88B97C">
      <w:pPr>
        <w:pStyle w:val="59"/>
        <w:widowControl w:val="0"/>
        <w:tabs>
          <w:tab w:val="right" w:leader="dot" w:pos="9402"/>
          <w:tab w:val="clear" w:pos="480"/>
          <w:tab w:val="clear" w:pos="8296"/>
        </w:tabs>
        <w:spacing w:line="600" w:lineRule="atLeast"/>
        <w:rPr>
          <w:rFonts w:asciiTheme="minorHAnsi" w:hAnsiTheme="minorHAnsi" w:eastAsiaTheme="minorEastAsia"/>
          <w:kern w:val="2"/>
          <w:sz w:val="28"/>
          <w:szCs w:val="28"/>
          <w:lang w:val="en-US" w:eastAsia="zh-CN"/>
        </w:rPr>
        <w:sectPr>
          <w:headerReference r:id="rId6" w:type="default"/>
          <w:footerReference r:id="rId7" w:type="default"/>
          <w:pgSz w:w="11906" w:h="16838"/>
          <w:pgMar w:top="1253" w:right="1287" w:bottom="1440" w:left="1440" w:header="680" w:footer="992" w:gutter="0"/>
          <w:pgNumType w:fmt="numberInDash" w:start="1"/>
          <w:cols w:space="720" w:num="1"/>
          <w:docGrid w:linePitch="312" w:charSpace="0"/>
        </w:sectPr>
      </w:pPr>
      <w:r>
        <w:rPr>
          <w:rFonts w:eastAsia="宋体" w:asciiTheme="minorHAnsi" w:hAnsiTheme="minorHAnsi"/>
          <w:kern w:val="2"/>
          <w:sz w:val="28"/>
          <w:szCs w:val="28"/>
          <w:lang w:val="en-US" w:eastAsia="zh-CN"/>
        </w:rPr>
        <w:fldChar w:fldCharType="end"/>
      </w:r>
    </w:p>
    <w:p w14:paraId="3CF02336"/>
    <w:p w14:paraId="3EE9B623">
      <w:pPr>
        <w:pStyle w:val="84"/>
      </w:pPr>
      <w:bookmarkStart w:id="6" w:name="_Toc184200425"/>
      <w:bookmarkStart w:id="7" w:name="_Toc23879"/>
      <w:r>
        <w:rPr>
          <w:rFonts w:hint="eastAsia"/>
        </w:rPr>
        <w:t>第一章　</w:t>
      </w:r>
      <w:bookmarkEnd w:id="5"/>
      <w:r>
        <w:rPr>
          <w:rFonts w:hint="eastAsia"/>
        </w:rPr>
        <w:t>询价邀请</w:t>
      </w:r>
      <w:bookmarkEnd w:id="6"/>
      <w:bookmarkEnd w:id="7"/>
    </w:p>
    <w:p w14:paraId="2D0C6722">
      <w:pPr>
        <w:spacing w:line="400" w:lineRule="exact"/>
        <w:rPr>
          <w:rFonts w:ascii="宋体" w:hAnsi="宋体"/>
          <w:b/>
          <w:sz w:val="24"/>
        </w:rPr>
      </w:pPr>
      <w:bookmarkStart w:id="8" w:name="二．报价方须知"/>
      <w:bookmarkEnd w:id="8"/>
      <w:bookmarkStart w:id="9" w:name="_Toc35393629"/>
      <w:bookmarkStart w:id="10" w:name="_Toc28359089"/>
      <w:bookmarkStart w:id="11" w:name="_Toc35393798"/>
      <w:bookmarkStart w:id="12" w:name="_Toc28359012"/>
      <w:bookmarkStart w:id="13" w:name="_Toc251268359"/>
      <w:bookmarkStart w:id="14" w:name="_Toc251268360"/>
    </w:p>
    <w:p w14:paraId="4E0FBA10">
      <w:pPr>
        <w:spacing w:line="400" w:lineRule="exact"/>
        <w:rPr>
          <w:rFonts w:ascii="宋体" w:hAnsi="宋体"/>
          <w:b/>
          <w:sz w:val="24"/>
        </w:rPr>
      </w:pPr>
      <w:r>
        <w:rPr>
          <w:rFonts w:hint="eastAsia" w:ascii="宋体" w:hAnsi="宋体"/>
          <w:b/>
          <w:sz w:val="24"/>
        </w:rPr>
        <w:t>项目概况</w:t>
      </w:r>
    </w:p>
    <w:p w14:paraId="3D9D77E8">
      <w:pPr>
        <w:spacing w:line="400" w:lineRule="exact"/>
        <w:ind w:firstLine="480" w:firstLineChars="200"/>
        <w:rPr>
          <w:rFonts w:ascii="宋体" w:hAnsi="宋体"/>
          <w:sz w:val="24"/>
        </w:rPr>
      </w:pPr>
      <w:r>
        <w:rPr>
          <w:rFonts w:hint="eastAsia" w:ascii="宋体" w:hAnsi="宋体"/>
          <w:sz w:val="24"/>
        </w:rPr>
        <w:t>花北路（普惠路～锡澄运河）智能交通设施采购项目的潜在供应商应在江阴市公共资源交易中心网免费下载采购文件，并于2025年9月1</w:t>
      </w:r>
      <w:r>
        <w:rPr>
          <w:rFonts w:hint="eastAsia" w:ascii="宋体" w:hAnsi="宋体"/>
          <w:sz w:val="24"/>
          <w:lang w:val="en-US" w:eastAsia="zh-CN"/>
        </w:rPr>
        <w:t>7</w:t>
      </w:r>
      <w:r>
        <w:rPr>
          <w:rFonts w:hint="eastAsia" w:ascii="宋体" w:hAnsi="宋体"/>
          <w:sz w:val="24"/>
        </w:rPr>
        <w:t>日13:30（北京时间）前提交响应文件。</w:t>
      </w:r>
    </w:p>
    <w:p w14:paraId="30F55D85">
      <w:pPr>
        <w:spacing w:line="400" w:lineRule="exact"/>
        <w:rPr>
          <w:rFonts w:ascii="宋体" w:hAnsi="宋体"/>
          <w:sz w:val="24"/>
        </w:rPr>
      </w:pPr>
      <w:bookmarkStart w:id="54" w:name="_GoBack"/>
      <w:bookmarkEnd w:id="54"/>
    </w:p>
    <w:p w14:paraId="45F1C08E">
      <w:pPr>
        <w:spacing w:line="400" w:lineRule="exact"/>
        <w:rPr>
          <w:rFonts w:ascii="宋体" w:hAnsi="宋体"/>
          <w:b/>
          <w:sz w:val="24"/>
        </w:rPr>
      </w:pPr>
      <w:r>
        <w:rPr>
          <w:rFonts w:hint="eastAsia" w:ascii="宋体" w:hAnsi="宋体"/>
          <w:b/>
          <w:sz w:val="24"/>
        </w:rPr>
        <w:t>一、项目基本情况</w:t>
      </w:r>
      <w:bookmarkEnd w:id="9"/>
      <w:bookmarkEnd w:id="10"/>
      <w:bookmarkEnd w:id="11"/>
      <w:bookmarkEnd w:id="12"/>
      <w:r>
        <w:rPr>
          <w:rFonts w:hint="eastAsia" w:ascii="宋体" w:hAnsi="宋体"/>
          <w:b/>
          <w:sz w:val="24"/>
        </w:rPr>
        <w:t>：</w:t>
      </w:r>
    </w:p>
    <w:p w14:paraId="1AEEC385">
      <w:pPr>
        <w:spacing w:line="400" w:lineRule="exact"/>
        <w:ind w:firstLine="480" w:firstLineChars="200"/>
        <w:rPr>
          <w:rFonts w:ascii="宋体" w:hAnsi="宋体"/>
          <w:sz w:val="24"/>
        </w:rPr>
      </w:pPr>
      <w:bookmarkStart w:id="15" w:name="_Toc35393630"/>
      <w:bookmarkStart w:id="16" w:name="_Toc35393799"/>
      <w:bookmarkStart w:id="17" w:name="_Toc28359090"/>
      <w:bookmarkStart w:id="18" w:name="_Toc28359013"/>
      <w:r>
        <w:rPr>
          <w:rFonts w:hint="eastAsia" w:ascii="宋体" w:hAnsi="宋体"/>
          <w:sz w:val="24"/>
        </w:rPr>
        <w:t>1.项目编号：JYGQ2025E010</w:t>
      </w:r>
    </w:p>
    <w:p w14:paraId="5353C2B1">
      <w:pPr>
        <w:spacing w:line="400" w:lineRule="exact"/>
        <w:ind w:firstLine="480" w:firstLineChars="200"/>
        <w:rPr>
          <w:rFonts w:ascii="宋体" w:hAnsi="宋体"/>
          <w:bCs/>
          <w:sz w:val="24"/>
        </w:rPr>
      </w:pPr>
      <w:r>
        <w:rPr>
          <w:rFonts w:hint="eastAsia" w:ascii="宋体" w:hAnsi="宋体"/>
          <w:sz w:val="24"/>
        </w:rPr>
        <w:t>2.项目名称：花北路（普惠路～锡澄运河）智能交通设施采购项目</w:t>
      </w:r>
    </w:p>
    <w:p w14:paraId="67C873CF">
      <w:pPr>
        <w:spacing w:line="400" w:lineRule="exact"/>
        <w:ind w:firstLine="480" w:firstLineChars="200"/>
        <w:rPr>
          <w:rFonts w:ascii="宋体" w:hAnsi="宋体"/>
          <w:bCs/>
          <w:sz w:val="24"/>
        </w:rPr>
      </w:pPr>
      <w:r>
        <w:rPr>
          <w:rFonts w:hint="eastAsia" w:ascii="宋体" w:hAnsi="宋体"/>
          <w:sz w:val="24"/>
        </w:rPr>
        <w:t>3.采购方式：询价</w:t>
      </w:r>
    </w:p>
    <w:p w14:paraId="3943C9AB">
      <w:pPr>
        <w:spacing w:line="400" w:lineRule="exact"/>
        <w:ind w:firstLine="480" w:firstLineChars="200"/>
        <w:rPr>
          <w:rFonts w:ascii="宋体" w:hAnsi="宋体"/>
          <w:sz w:val="24"/>
        </w:rPr>
      </w:pPr>
      <w:r>
        <w:rPr>
          <w:rFonts w:hint="eastAsia" w:ascii="宋体" w:hAnsi="宋体"/>
          <w:sz w:val="24"/>
        </w:rPr>
        <w:t>4.采购需求：</w:t>
      </w:r>
    </w:p>
    <w:tbl>
      <w:tblPr>
        <w:tblStyle w:val="8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6096"/>
        <w:gridCol w:w="1983"/>
      </w:tblGrid>
      <w:tr w14:paraId="72F1A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Align w:val="center"/>
          </w:tcPr>
          <w:p w14:paraId="1A432B6D">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　号</w:t>
            </w:r>
          </w:p>
        </w:tc>
        <w:tc>
          <w:tcPr>
            <w:tcW w:w="6096" w:type="dxa"/>
            <w:vAlign w:val="center"/>
          </w:tcPr>
          <w:p w14:paraId="03226DEF">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项目主要内容（详见采购文件）</w:t>
            </w:r>
          </w:p>
        </w:tc>
        <w:tc>
          <w:tcPr>
            <w:tcW w:w="1983" w:type="dxa"/>
            <w:vAlign w:val="center"/>
          </w:tcPr>
          <w:p w14:paraId="40D6C463">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预算金额及</w:t>
            </w:r>
          </w:p>
          <w:p w14:paraId="2EC1789D">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最高限价</w:t>
            </w:r>
          </w:p>
        </w:tc>
      </w:tr>
      <w:tr w14:paraId="1A15A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Align w:val="center"/>
          </w:tcPr>
          <w:p w14:paraId="43317393">
            <w:pPr>
              <w:spacing w:line="400" w:lineRule="exact"/>
              <w:jc w:val="center"/>
              <w:rPr>
                <w:rFonts w:ascii="宋体" w:hAnsi="宋体" w:eastAsia="宋体" w:cs="Times New Roman"/>
                <w:bCs/>
                <w:kern w:val="0"/>
                <w:sz w:val="24"/>
                <w:szCs w:val="24"/>
              </w:rPr>
            </w:pPr>
            <w:r>
              <w:rPr>
                <w:rFonts w:hint="eastAsia" w:ascii="宋体" w:hAnsi="宋体" w:eastAsia="宋体" w:cs="Times New Roman"/>
                <w:bCs/>
                <w:kern w:val="0"/>
                <w:sz w:val="24"/>
                <w:szCs w:val="24"/>
              </w:rPr>
              <w:t>第一包</w:t>
            </w:r>
          </w:p>
        </w:tc>
        <w:tc>
          <w:tcPr>
            <w:tcW w:w="6096" w:type="dxa"/>
            <w:vAlign w:val="center"/>
          </w:tcPr>
          <w:p w14:paraId="27B69CEF">
            <w:pPr>
              <w:shd w:val="clear" w:color="auto" w:fill="FFFFFF"/>
              <w:spacing w:line="400" w:lineRule="exact"/>
              <w:jc w:val="center"/>
              <w:rPr>
                <w:rFonts w:ascii="宋体" w:hAnsi="宋体" w:eastAsia="宋体" w:cs="Times New Roman"/>
                <w:bCs/>
                <w:iCs/>
                <w:kern w:val="0"/>
                <w:sz w:val="24"/>
                <w:szCs w:val="24"/>
              </w:rPr>
            </w:pPr>
            <w:r>
              <w:rPr>
                <w:rFonts w:hint="eastAsia" w:ascii="宋体" w:hAnsi="宋体" w:eastAsia="宋体" w:cs="Times New Roman"/>
                <w:bCs/>
                <w:sz w:val="24"/>
              </w:rPr>
              <w:t>花北路（普惠路～锡澄运河）智能交通设施采购项目</w:t>
            </w:r>
          </w:p>
        </w:tc>
        <w:tc>
          <w:tcPr>
            <w:tcW w:w="1983" w:type="dxa"/>
            <w:vAlign w:val="center"/>
          </w:tcPr>
          <w:p w14:paraId="50192451">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100万元</w:t>
            </w:r>
          </w:p>
        </w:tc>
      </w:tr>
    </w:tbl>
    <w:p w14:paraId="196F4846">
      <w:pPr>
        <w:spacing w:line="400" w:lineRule="exact"/>
        <w:ind w:firstLine="480" w:firstLineChars="200"/>
        <w:rPr>
          <w:rFonts w:ascii="宋体" w:hAnsi="宋体"/>
          <w:sz w:val="24"/>
        </w:rPr>
      </w:pPr>
      <w:r>
        <w:rPr>
          <w:rFonts w:hint="eastAsia" w:ascii="宋体" w:hAnsi="宋体"/>
          <w:sz w:val="24"/>
        </w:rPr>
        <w:t>5.合同履行期限：详见采购文件</w:t>
      </w:r>
    </w:p>
    <w:p w14:paraId="753113C0">
      <w:pPr>
        <w:spacing w:line="400" w:lineRule="exact"/>
        <w:ind w:firstLine="480" w:firstLineChars="200"/>
        <w:rPr>
          <w:rFonts w:ascii="宋体" w:hAnsi="宋体"/>
          <w:sz w:val="24"/>
        </w:rPr>
      </w:pPr>
      <w:r>
        <w:rPr>
          <w:rFonts w:hint="eastAsia" w:ascii="宋体" w:hAnsi="宋体"/>
          <w:sz w:val="24"/>
        </w:rPr>
        <w:t>6.本项目不接受联合体。</w:t>
      </w:r>
    </w:p>
    <w:p w14:paraId="2D7F93C0">
      <w:pPr>
        <w:spacing w:line="400" w:lineRule="exact"/>
        <w:rPr>
          <w:rFonts w:ascii="宋体" w:hAnsi="宋体"/>
          <w:b/>
          <w:sz w:val="24"/>
        </w:rPr>
      </w:pPr>
      <w:r>
        <w:rPr>
          <w:rFonts w:hint="eastAsia" w:ascii="宋体" w:hAnsi="宋体"/>
          <w:b/>
          <w:sz w:val="24"/>
        </w:rPr>
        <w:t>二、申请人的资格要求：</w:t>
      </w:r>
      <w:bookmarkEnd w:id="15"/>
      <w:bookmarkEnd w:id="16"/>
      <w:bookmarkEnd w:id="17"/>
      <w:bookmarkEnd w:id="18"/>
    </w:p>
    <w:p w14:paraId="7EE2DAC4">
      <w:pPr>
        <w:spacing w:line="400" w:lineRule="exact"/>
        <w:ind w:firstLine="480" w:firstLineChars="200"/>
        <w:rPr>
          <w:rFonts w:ascii="宋体" w:hAnsi="宋体"/>
          <w:sz w:val="24"/>
        </w:rPr>
      </w:pPr>
      <w:bookmarkStart w:id="19" w:name="_Toc28359091"/>
      <w:bookmarkStart w:id="20" w:name="_Toc28359014"/>
      <w:r>
        <w:rPr>
          <w:rFonts w:hint="eastAsia" w:ascii="宋体" w:hAnsi="宋体"/>
          <w:sz w:val="24"/>
        </w:rPr>
        <w:t>1.满足《中华人民共和国政府采购法》第二十二条规定；</w:t>
      </w:r>
    </w:p>
    <w:p w14:paraId="1444255D">
      <w:pPr>
        <w:spacing w:line="400" w:lineRule="exact"/>
        <w:ind w:firstLine="480" w:firstLineChars="200"/>
        <w:rPr>
          <w:rFonts w:ascii="宋体" w:hAnsi="宋体"/>
          <w:sz w:val="24"/>
        </w:rPr>
      </w:pPr>
      <w:r>
        <w:rPr>
          <w:rFonts w:hint="eastAsia" w:ascii="宋体" w:hAnsi="宋体"/>
          <w:sz w:val="24"/>
        </w:rPr>
        <w:t>2.未被“信用中国”网站、“中国政府采购网”列入失信被执行人、重大税收违法案件当事人名单、政府采购严重违法失信行为信息记录名单；</w:t>
      </w:r>
    </w:p>
    <w:p w14:paraId="3B27297A">
      <w:pPr>
        <w:adjustRightInd w:val="0"/>
        <w:snapToGrid w:val="0"/>
        <w:spacing w:line="400" w:lineRule="exact"/>
        <w:ind w:firstLine="480" w:firstLineChars="200"/>
        <w:rPr>
          <w:rFonts w:ascii="宋体" w:hAnsi="宋体"/>
          <w:b/>
          <w:sz w:val="24"/>
        </w:rPr>
      </w:pPr>
      <w:bookmarkStart w:id="21" w:name="_Toc35393800"/>
      <w:bookmarkStart w:id="22" w:name="_Toc35393631"/>
      <w:r>
        <w:rPr>
          <w:rFonts w:hint="eastAsia" w:ascii="宋体" w:hAnsi="宋体"/>
          <w:sz w:val="24"/>
        </w:rPr>
        <w:t>3.本项目的特定资格要求：无。</w:t>
      </w:r>
    </w:p>
    <w:p w14:paraId="2D81205D">
      <w:pPr>
        <w:spacing w:line="400" w:lineRule="exact"/>
        <w:rPr>
          <w:rFonts w:ascii="宋体" w:hAnsi="宋体"/>
          <w:b/>
          <w:sz w:val="24"/>
        </w:rPr>
      </w:pPr>
      <w:r>
        <w:rPr>
          <w:rFonts w:hint="eastAsia" w:ascii="宋体" w:hAnsi="宋体"/>
          <w:b/>
          <w:sz w:val="24"/>
        </w:rPr>
        <w:t>三、获取采购文件</w:t>
      </w:r>
      <w:bookmarkEnd w:id="19"/>
      <w:bookmarkEnd w:id="20"/>
      <w:bookmarkEnd w:id="21"/>
      <w:bookmarkEnd w:id="22"/>
      <w:r>
        <w:rPr>
          <w:rFonts w:hint="eastAsia" w:ascii="宋体" w:hAnsi="宋体"/>
          <w:b/>
          <w:sz w:val="24"/>
        </w:rPr>
        <w:t>：</w:t>
      </w:r>
    </w:p>
    <w:p w14:paraId="743280EE">
      <w:pPr>
        <w:spacing w:line="400" w:lineRule="exact"/>
        <w:ind w:firstLine="480" w:firstLineChars="200"/>
        <w:rPr>
          <w:rFonts w:ascii="宋体" w:hAnsi="宋体"/>
          <w:sz w:val="24"/>
        </w:rPr>
      </w:pPr>
      <w:r>
        <w:rPr>
          <w:rFonts w:hint="eastAsia" w:ascii="宋体" w:hAnsi="宋体"/>
          <w:sz w:val="24"/>
        </w:rPr>
        <w:t>供应商可于提交首次响应文件截止时间前至江阴市公共资源交易中心网站国企采购专栏中免费下载采购文件。</w:t>
      </w:r>
    </w:p>
    <w:p w14:paraId="18151515">
      <w:pPr>
        <w:spacing w:line="400" w:lineRule="exact"/>
        <w:rPr>
          <w:rFonts w:ascii="宋体" w:hAnsi="宋体"/>
          <w:b/>
          <w:sz w:val="24"/>
        </w:rPr>
      </w:pPr>
      <w:bookmarkStart w:id="23" w:name="_Toc35393632"/>
      <w:bookmarkStart w:id="24" w:name="_Toc28359015"/>
      <w:bookmarkStart w:id="25" w:name="_Toc28359092"/>
      <w:bookmarkStart w:id="26" w:name="_Toc35393801"/>
      <w:r>
        <w:rPr>
          <w:rFonts w:hint="eastAsia" w:ascii="宋体" w:hAnsi="宋体"/>
          <w:b/>
          <w:sz w:val="24"/>
        </w:rPr>
        <w:t>四、响应文件提交</w:t>
      </w:r>
      <w:bookmarkEnd w:id="23"/>
      <w:bookmarkEnd w:id="24"/>
      <w:bookmarkEnd w:id="25"/>
      <w:bookmarkEnd w:id="26"/>
      <w:r>
        <w:rPr>
          <w:rFonts w:hint="eastAsia" w:ascii="宋体" w:hAnsi="宋体"/>
          <w:b/>
          <w:sz w:val="24"/>
        </w:rPr>
        <w:t>：</w:t>
      </w:r>
    </w:p>
    <w:p w14:paraId="1695CBF3">
      <w:pPr>
        <w:spacing w:line="400" w:lineRule="exact"/>
        <w:ind w:firstLine="480" w:firstLineChars="200"/>
        <w:rPr>
          <w:rFonts w:ascii="宋体" w:hAnsi="宋体"/>
          <w:sz w:val="24"/>
        </w:rPr>
      </w:pPr>
      <w:r>
        <w:rPr>
          <w:rFonts w:hint="eastAsia" w:ascii="宋体" w:hAnsi="宋体"/>
          <w:sz w:val="24"/>
        </w:rPr>
        <w:t>提交响应文件截止时间：2025年9月1</w:t>
      </w:r>
      <w:r>
        <w:rPr>
          <w:rFonts w:hint="eastAsia" w:ascii="宋体" w:hAnsi="宋体"/>
          <w:sz w:val="24"/>
          <w:lang w:val="en-US" w:eastAsia="zh-CN"/>
        </w:rPr>
        <w:t>7</w:t>
      </w:r>
      <w:r>
        <w:rPr>
          <w:rFonts w:hint="eastAsia" w:ascii="宋体" w:hAnsi="宋体"/>
          <w:sz w:val="24"/>
        </w:rPr>
        <w:t>日13:30（北京时间）</w:t>
      </w:r>
    </w:p>
    <w:p w14:paraId="5515FB40">
      <w:pPr>
        <w:spacing w:line="400" w:lineRule="exact"/>
        <w:rPr>
          <w:rFonts w:ascii="宋体" w:hAnsi="宋体"/>
          <w:b/>
          <w:sz w:val="24"/>
        </w:rPr>
      </w:pPr>
      <w:bookmarkStart w:id="27" w:name="_Toc28359093"/>
      <w:bookmarkStart w:id="28" w:name="_Toc35393802"/>
      <w:bookmarkStart w:id="29" w:name="_Toc35393633"/>
      <w:bookmarkStart w:id="30" w:name="_Toc28359016"/>
      <w:r>
        <w:rPr>
          <w:rFonts w:hint="eastAsia" w:ascii="宋体" w:hAnsi="宋体"/>
          <w:b/>
          <w:sz w:val="24"/>
        </w:rPr>
        <w:t>五、</w:t>
      </w:r>
      <w:bookmarkEnd w:id="27"/>
      <w:bookmarkEnd w:id="28"/>
      <w:bookmarkEnd w:id="29"/>
      <w:bookmarkEnd w:id="30"/>
      <w:bookmarkStart w:id="31" w:name="_Toc28359017"/>
      <w:bookmarkStart w:id="32" w:name="_Toc28359094"/>
      <w:bookmarkStart w:id="33" w:name="_Toc35393803"/>
      <w:bookmarkStart w:id="34" w:name="_Toc35393634"/>
      <w:r>
        <w:rPr>
          <w:rFonts w:hint="eastAsia" w:ascii="宋体" w:hAnsi="宋体"/>
          <w:b/>
          <w:sz w:val="24"/>
        </w:rPr>
        <w:t>公告期限</w:t>
      </w:r>
      <w:bookmarkEnd w:id="31"/>
      <w:bookmarkEnd w:id="32"/>
      <w:bookmarkEnd w:id="33"/>
      <w:bookmarkEnd w:id="34"/>
      <w:r>
        <w:rPr>
          <w:rFonts w:hint="eastAsia" w:ascii="宋体" w:hAnsi="宋体"/>
          <w:b/>
          <w:sz w:val="24"/>
        </w:rPr>
        <w:t>：</w:t>
      </w:r>
    </w:p>
    <w:p w14:paraId="0AD4A29E">
      <w:pPr>
        <w:spacing w:line="400" w:lineRule="exact"/>
        <w:ind w:firstLine="480" w:firstLineChars="200"/>
        <w:rPr>
          <w:rFonts w:ascii="宋体" w:hAnsi="宋体"/>
          <w:sz w:val="24"/>
        </w:rPr>
      </w:pPr>
      <w:r>
        <w:rPr>
          <w:rFonts w:hint="eastAsia" w:ascii="宋体" w:hAnsi="宋体"/>
          <w:sz w:val="24"/>
        </w:rPr>
        <w:t>自本公告发布之日起3个工作日。</w:t>
      </w:r>
    </w:p>
    <w:p w14:paraId="1FA1F78B">
      <w:pPr>
        <w:spacing w:line="400" w:lineRule="exact"/>
        <w:rPr>
          <w:rFonts w:ascii="宋体" w:hAnsi="宋体"/>
          <w:b/>
          <w:sz w:val="24"/>
        </w:rPr>
      </w:pPr>
      <w:bookmarkStart w:id="35" w:name="_Toc35393804"/>
      <w:bookmarkStart w:id="36" w:name="_Toc35393635"/>
      <w:r>
        <w:rPr>
          <w:rFonts w:hint="eastAsia" w:ascii="宋体" w:hAnsi="宋体"/>
          <w:b/>
          <w:sz w:val="24"/>
        </w:rPr>
        <w:t>六、其他补充事宜</w:t>
      </w:r>
      <w:bookmarkEnd w:id="35"/>
      <w:bookmarkEnd w:id="36"/>
      <w:r>
        <w:rPr>
          <w:rFonts w:hint="eastAsia" w:ascii="宋体" w:hAnsi="宋体"/>
          <w:b/>
          <w:sz w:val="24"/>
        </w:rPr>
        <w:t>：</w:t>
      </w:r>
    </w:p>
    <w:p w14:paraId="2451BCFD">
      <w:pPr>
        <w:spacing w:line="400" w:lineRule="exact"/>
        <w:ind w:firstLine="480" w:firstLineChars="200"/>
        <w:rPr>
          <w:rFonts w:ascii="宋体" w:hAnsi="宋体"/>
          <w:sz w:val="24"/>
        </w:rPr>
      </w:pPr>
      <w:r>
        <w:rPr>
          <w:rFonts w:hint="eastAsia" w:ascii="宋体" w:hAnsi="宋体"/>
          <w:sz w:val="24"/>
        </w:rPr>
        <w:t>1.根据江阴市国企采购全流程电子化平台的要求，凡有意参加本项目的供应商，应进行供应商注册登记。</w:t>
      </w:r>
    </w:p>
    <w:p w14:paraId="3FB6432B">
      <w:pPr>
        <w:spacing w:line="400" w:lineRule="exact"/>
        <w:ind w:firstLine="480" w:firstLineChars="200"/>
        <w:rPr>
          <w:rFonts w:ascii="宋体" w:hAnsi="宋体"/>
          <w:sz w:val="24"/>
        </w:rPr>
      </w:pPr>
      <w:r>
        <w:rPr>
          <w:rFonts w:hint="eastAsia" w:ascii="宋体" w:hAnsi="宋体"/>
          <w:sz w:val="24"/>
        </w:rPr>
        <w:t>注册登记流程详见《江阴市公共资源交易企业诚信库及CA证书业务线上办理的通知》，具体前往江阴市公共资源交易中心网“国企采购——＞通知公告”中查看。（咨询电话：0510-88027620）。</w:t>
      </w:r>
    </w:p>
    <w:p w14:paraId="7B49BC91">
      <w:pPr>
        <w:spacing w:line="400" w:lineRule="exact"/>
        <w:ind w:firstLine="482" w:firstLineChars="200"/>
        <w:rPr>
          <w:rFonts w:ascii="宋体" w:hAnsi="宋体"/>
          <w:b/>
          <w:sz w:val="24"/>
        </w:rPr>
      </w:pPr>
      <w:r>
        <w:rPr>
          <w:rFonts w:hint="eastAsia" w:ascii="宋体" w:hAnsi="宋体"/>
          <w:b/>
          <w:sz w:val="24"/>
        </w:rPr>
        <w:t>2.本项目采用全流程电子化询价，详见《江阴市国企采购电子询价供应商操作手册》。（前往江阴市公共资源交易中心网站－国企采购－资料下载查看）。</w:t>
      </w:r>
    </w:p>
    <w:p w14:paraId="61B4288B">
      <w:pPr>
        <w:spacing w:line="400" w:lineRule="exact"/>
        <w:ind w:firstLine="480" w:firstLineChars="200"/>
        <w:rPr>
          <w:rFonts w:ascii="宋体" w:hAnsi="宋体"/>
          <w:sz w:val="24"/>
        </w:rPr>
      </w:pPr>
      <w:r>
        <w:rPr>
          <w:rFonts w:hint="eastAsia" w:ascii="宋体" w:hAnsi="宋体"/>
          <w:sz w:val="24"/>
        </w:rPr>
        <w:t>3.本项目中标（成交）通知书采用线上不见面领取方式，供应商登录会员系统，在“我的项目－项目流程－中标（成交）通知书查看”中自助打印。</w:t>
      </w:r>
    </w:p>
    <w:p w14:paraId="19186BFC">
      <w:pPr>
        <w:spacing w:line="400" w:lineRule="exact"/>
        <w:ind w:firstLine="480" w:firstLineChars="200"/>
        <w:rPr>
          <w:rFonts w:ascii="宋体" w:hAnsi="宋体"/>
          <w:sz w:val="24"/>
        </w:rPr>
      </w:pPr>
      <w:r>
        <w:rPr>
          <w:rFonts w:hint="eastAsia" w:ascii="宋体" w:hAnsi="宋体"/>
          <w:sz w:val="24"/>
        </w:rPr>
        <w:t>4.如供应商未按上述要求操作，将自行承担所产生的风险。</w:t>
      </w:r>
    </w:p>
    <w:p w14:paraId="48F2C3E6">
      <w:pPr>
        <w:spacing w:line="400" w:lineRule="exact"/>
        <w:rPr>
          <w:rFonts w:ascii="宋体" w:hAnsi="宋体"/>
          <w:b/>
          <w:bCs/>
          <w:sz w:val="24"/>
        </w:rPr>
      </w:pPr>
      <w:bookmarkStart w:id="37" w:name="_Toc35393636"/>
      <w:bookmarkStart w:id="38" w:name="_Toc35393805"/>
      <w:bookmarkStart w:id="39" w:name="_Toc28359018"/>
      <w:bookmarkStart w:id="40" w:name="_Toc28359095"/>
      <w:r>
        <w:rPr>
          <w:rFonts w:hint="eastAsia" w:ascii="宋体" w:hAnsi="宋体"/>
          <w:b/>
          <w:sz w:val="24"/>
        </w:rPr>
        <w:t>七、凡对本次采购提出询问，请按</w:t>
      </w:r>
      <w:r>
        <w:rPr>
          <w:rFonts w:ascii="宋体" w:hAnsi="宋体"/>
          <w:b/>
          <w:sz w:val="24"/>
        </w:rPr>
        <w:t>以下方式</w:t>
      </w:r>
      <w:r>
        <w:rPr>
          <w:rFonts w:hint="eastAsia" w:ascii="宋体" w:hAnsi="宋体"/>
          <w:b/>
          <w:sz w:val="24"/>
        </w:rPr>
        <w:t>联系</w:t>
      </w:r>
      <w:bookmarkEnd w:id="37"/>
      <w:bookmarkEnd w:id="38"/>
      <w:bookmarkEnd w:id="39"/>
      <w:bookmarkEnd w:id="40"/>
      <w:r>
        <w:rPr>
          <w:rFonts w:hint="eastAsia" w:ascii="宋体" w:hAnsi="宋体"/>
          <w:b/>
          <w:sz w:val="24"/>
        </w:rPr>
        <w:t>：</w:t>
      </w:r>
    </w:p>
    <w:p w14:paraId="1A5B7A9A">
      <w:pPr>
        <w:widowControl/>
        <w:spacing w:line="400" w:lineRule="exact"/>
        <w:ind w:firstLine="480" w:firstLineChars="200"/>
        <w:jc w:val="left"/>
        <w:rPr>
          <w:rFonts w:ascii="宋体" w:hAnsi="宋体"/>
          <w:sz w:val="24"/>
        </w:rPr>
      </w:pPr>
      <w:bookmarkStart w:id="41" w:name="_Toc28359009"/>
      <w:bookmarkStart w:id="42" w:name="_Toc28359086"/>
      <w:r>
        <w:rPr>
          <w:rFonts w:hint="eastAsia" w:ascii="宋体" w:hAnsi="宋体" w:cs="宋体"/>
          <w:sz w:val="24"/>
        </w:rPr>
        <w:t>1.采购人信息</w:t>
      </w:r>
    </w:p>
    <w:p w14:paraId="79ECFEB8">
      <w:pPr>
        <w:spacing w:line="400" w:lineRule="exact"/>
        <w:ind w:firstLine="480" w:firstLineChars="200"/>
        <w:rPr>
          <w:rFonts w:ascii="宋体" w:hAnsi="宋体"/>
          <w:sz w:val="24"/>
        </w:rPr>
      </w:pPr>
      <w:r>
        <w:rPr>
          <w:rFonts w:hint="eastAsia" w:ascii="宋体" w:hAnsi="宋体"/>
          <w:sz w:val="24"/>
        </w:rPr>
        <w:t>名　　称：</w:t>
      </w:r>
      <w:r>
        <w:rPr>
          <w:rFonts w:hint="eastAsia" w:ascii="宋体" w:hAnsi="宋体" w:eastAsia="宋体" w:cs="Times New Roman"/>
          <w:sz w:val="24"/>
          <w:szCs w:val="24"/>
        </w:rPr>
        <w:t>江阴市中心城区城市更新有限公司、江阴市城市重点建设项目管理中心</w:t>
      </w:r>
    </w:p>
    <w:p w14:paraId="7AD8ADA5">
      <w:pPr>
        <w:spacing w:line="400" w:lineRule="exact"/>
        <w:ind w:firstLine="480" w:firstLineChars="200"/>
        <w:rPr>
          <w:rFonts w:ascii="宋体" w:hAnsi="宋体"/>
          <w:sz w:val="24"/>
        </w:rPr>
      </w:pPr>
      <w:r>
        <w:rPr>
          <w:rFonts w:hint="eastAsia" w:ascii="宋体" w:hAnsi="宋体"/>
          <w:sz w:val="24"/>
        </w:rPr>
        <w:t>地　　址：</w:t>
      </w:r>
      <w:r>
        <w:rPr>
          <w:rFonts w:hint="eastAsia" w:ascii="宋体" w:hAnsi="宋体"/>
          <w:bCs/>
          <w:sz w:val="24"/>
        </w:rPr>
        <w:t>江阴市大桥南路18号</w:t>
      </w:r>
    </w:p>
    <w:p w14:paraId="06EE0AD7">
      <w:pPr>
        <w:spacing w:line="400" w:lineRule="exact"/>
        <w:ind w:firstLine="480" w:firstLineChars="200"/>
        <w:rPr>
          <w:rFonts w:ascii="宋体" w:hAnsi="宋体"/>
          <w:sz w:val="24"/>
        </w:rPr>
      </w:pPr>
      <w:r>
        <w:rPr>
          <w:rFonts w:hint="eastAsia" w:ascii="宋体" w:hAnsi="宋体"/>
          <w:sz w:val="24"/>
        </w:rPr>
        <w:t xml:space="preserve">项目联系人：魏女士、陈女士 </w:t>
      </w:r>
    </w:p>
    <w:p w14:paraId="13A916ED">
      <w:pPr>
        <w:spacing w:line="400" w:lineRule="exact"/>
        <w:ind w:firstLine="480" w:firstLineChars="200"/>
        <w:rPr>
          <w:rFonts w:ascii="宋体" w:hAnsi="宋体"/>
          <w:sz w:val="24"/>
          <w:szCs w:val="28"/>
        </w:rPr>
      </w:pPr>
      <w:r>
        <w:rPr>
          <w:rFonts w:hint="eastAsia" w:ascii="宋体" w:hAnsi="宋体"/>
          <w:sz w:val="24"/>
        </w:rPr>
        <w:t>联系电话：</w:t>
      </w:r>
      <w:r>
        <w:rPr>
          <w:rFonts w:ascii="宋体" w:hAnsi="宋体"/>
          <w:sz w:val="24"/>
        </w:rPr>
        <w:t xml:space="preserve"> </w:t>
      </w:r>
      <w:r>
        <w:rPr>
          <w:rFonts w:hint="eastAsia" w:ascii="宋体" w:hAnsi="宋体"/>
          <w:sz w:val="24"/>
        </w:rPr>
        <w:t>0510-86070707</w:t>
      </w:r>
    </w:p>
    <w:p w14:paraId="0F456E48">
      <w:pPr>
        <w:spacing w:line="400" w:lineRule="exact"/>
        <w:ind w:firstLine="480" w:firstLineChars="200"/>
        <w:jc w:val="left"/>
        <w:rPr>
          <w:rFonts w:ascii="宋体" w:hAnsi="宋体"/>
          <w:sz w:val="24"/>
        </w:rPr>
      </w:pPr>
      <w:r>
        <w:rPr>
          <w:rFonts w:hint="eastAsia" w:ascii="宋体" w:hAnsi="宋体" w:cs="宋体"/>
          <w:sz w:val="24"/>
        </w:rPr>
        <w:t>2.采购代理机构信息</w:t>
      </w:r>
      <w:bookmarkEnd w:id="41"/>
      <w:bookmarkEnd w:id="42"/>
    </w:p>
    <w:p w14:paraId="60E46586">
      <w:pPr>
        <w:spacing w:line="400" w:lineRule="exact"/>
        <w:ind w:firstLine="480" w:firstLineChars="200"/>
        <w:rPr>
          <w:rFonts w:ascii="宋体" w:hAnsi="宋体"/>
          <w:sz w:val="24"/>
        </w:rPr>
      </w:pPr>
      <w:r>
        <w:rPr>
          <w:rFonts w:hint="eastAsia" w:ascii="宋体" w:hAnsi="宋体"/>
          <w:sz w:val="24"/>
        </w:rPr>
        <w:t>名　　称：江阴市公共资源交易中心</w:t>
      </w:r>
    </w:p>
    <w:p w14:paraId="3D73C85F">
      <w:pPr>
        <w:spacing w:line="400" w:lineRule="exact"/>
        <w:ind w:firstLine="480" w:firstLineChars="200"/>
        <w:rPr>
          <w:rFonts w:ascii="宋体" w:hAnsi="宋体"/>
          <w:sz w:val="24"/>
        </w:rPr>
      </w:pPr>
      <w:r>
        <w:rPr>
          <w:rFonts w:hint="eastAsia" w:ascii="宋体" w:hAnsi="宋体"/>
          <w:sz w:val="24"/>
        </w:rPr>
        <w:t>地　　址：江阴市长江路188号江阴市政务服务中心六楼619、621室</w:t>
      </w:r>
    </w:p>
    <w:p w14:paraId="74C82E9B">
      <w:pPr>
        <w:spacing w:line="400" w:lineRule="exact"/>
        <w:ind w:firstLine="480" w:firstLineChars="200"/>
        <w:jc w:val="left"/>
        <w:rPr>
          <w:rFonts w:ascii="宋体" w:hAnsi="宋体"/>
          <w:sz w:val="24"/>
        </w:rPr>
      </w:pPr>
      <w:r>
        <w:rPr>
          <w:rFonts w:hint="eastAsia" w:ascii="宋体" w:hAnsi="宋体"/>
          <w:sz w:val="24"/>
        </w:rPr>
        <w:t>项目联系人：刘先生　</w:t>
      </w:r>
    </w:p>
    <w:p w14:paraId="750FCF80">
      <w:pPr>
        <w:spacing w:line="400" w:lineRule="exact"/>
        <w:ind w:firstLine="480" w:firstLineChars="200"/>
        <w:jc w:val="left"/>
        <w:rPr>
          <w:rFonts w:ascii="宋体" w:hAnsi="宋体"/>
          <w:sz w:val="24"/>
        </w:rPr>
      </w:pPr>
      <w:r>
        <w:rPr>
          <w:rFonts w:hint="eastAsia" w:ascii="宋体" w:hAnsi="宋体"/>
          <w:sz w:val="24"/>
        </w:rPr>
        <w:t>联系电话：</w:t>
      </w:r>
      <w:r>
        <w:rPr>
          <w:rFonts w:ascii="宋体" w:hAnsi="宋体"/>
          <w:sz w:val="24"/>
        </w:rPr>
        <w:t>0510-880276</w:t>
      </w:r>
      <w:r>
        <w:rPr>
          <w:rFonts w:hint="eastAsia" w:ascii="宋体" w:hAnsi="宋体"/>
          <w:sz w:val="24"/>
        </w:rPr>
        <w:t>21</w:t>
      </w:r>
    </w:p>
    <w:p w14:paraId="2AE1D31B">
      <w:pPr>
        <w:spacing w:line="400" w:lineRule="exact"/>
        <w:ind w:right="480"/>
        <w:jc w:val="left"/>
        <w:rPr>
          <w:rFonts w:asciiTheme="minorEastAsia" w:hAnsiTheme="minorEastAsia"/>
          <w:sz w:val="24"/>
        </w:rPr>
      </w:pPr>
    </w:p>
    <w:p w14:paraId="215ED81B">
      <w:pPr>
        <w:adjustRightInd w:val="0"/>
        <w:snapToGrid w:val="0"/>
        <w:spacing w:line="400" w:lineRule="exact"/>
        <w:jc w:val="center"/>
        <w:rPr>
          <w:rFonts w:ascii="黑体" w:eastAsia="黑体"/>
          <w:sz w:val="30"/>
          <w:szCs w:val="30"/>
        </w:rPr>
        <w:sectPr>
          <w:pgSz w:w="11906" w:h="16838"/>
          <w:pgMar w:top="1253" w:right="1287" w:bottom="1440" w:left="1440" w:header="680" w:footer="992" w:gutter="0"/>
          <w:pgNumType w:fmt="numberInDash"/>
          <w:cols w:space="720" w:num="1"/>
          <w:docGrid w:linePitch="312" w:charSpace="0"/>
        </w:sectPr>
      </w:pPr>
    </w:p>
    <w:p w14:paraId="6AF89FEE">
      <w:pPr>
        <w:adjustRightInd w:val="0"/>
        <w:snapToGrid w:val="0"/>
        <w:spacing w:line="400" w:lineRule="exact"/>
        <w:jc w:val="center"/>
        <w:rPr>
          <w:rFonts w:ascii="黑体" w:eastAsia="黑体"/>
          <w:sz w:val="30"/>
          <w:szCs w:val="30"/>
        </w:rPr>
      </w:pPr>
    </w:p>
    <w:p w14:paraId="122F3B3F">
      <w:pPr>
        <w:pStyle w:val="84"/>
      </w:pPr>
      <w:bookmarkStart w:id="43" w:name="_Toc12517"/>
      <w:bookmarkStart w:id="44" w:name="_Toc184200426"/>
      <w:r>
        <w:rPr>
          <w:rFonts w:hint="eastAsia"/>
        </w:rPr>
        <w:t>第二章　</w:t>
      </w:r>
      <w:bookmarkEnd w:id="13"/>
      <w:r>
        <w:rPr>
          <w:rFonts w:hint="eastAsia" w:hAnsi="宋体"/>
        </w:rPr>
        <w:t>询价供应商</w:t>
      </w:r>
      <w:r>
        <w:rPr>
          <w:rFonts w:hint="eastAsia"/>
        </w:rPr>
        <w:t>须知</w:t>
      </w:r>
      <w:bookmarkEnd w:id="14"/>
      <w:bookmarkEnd w:id="43"/>
      <w:bookmarkEnd w:id="44"/>
    </w:p>
    <w:p w14:paraId="14A633D2">
      <w:pPr>
        <w:spacing w:line="400" w:lineRule="exact"/>
        <w:rPr>
          <w:rFonts w:ascii="黑体" w:eastAsia="黑体"/>
          <w:sz w:val="28"/>
        </w:rPr>
      </w:pPr>
    </w:p>
    <w:p w14:paraId="3C35FC63">
      <w:pPr>
        <w:spacing w:line="600" w:lineRule="exact"/>
        <w:rPr>
          <w:rFonts w:ascii="黑体" w:eastAsia="黑体"/>
          <w:sz w:val="28"/>
        </w:rPr>
      </w:pPr>
      <w:r>
        <w:rPr>
          <w:rFonts w:hint="eastAsia" w:ascii="黑体" w:eastAsia="黑体"/>
          <w:sz w:val="28"/>
        </w:rPr>
        <w:t>一、总体要求及遵循原则：</w:t>
      </w:r>
    </w:p>
    <w:p w14:paraId="7AF49DD3">
      <w:pPr>
        <w:spacing w:line="400" w:lineRule="exact"/>
        <w:ind w:firstLine="480" w:firstLineChars="200"/>
        <w:rPr>
          <w:rFonts w:asciiTheme="minorEastAsia" w:hAnsiTheme="minorEastAsia"/>
          <w:sz w:val="24"/>
        </w:rPr>
      </w:pPr>
      <w:r>
        <w:rPr>
          <w:rFonts w:hint="eastAsia" w:asciiTheme="minorEastAsia" w:hAnsiTheme="minorEastAsia"/>
          <w:sz w:val="24"/>
        </w:rPr>
        <w:t>1.本项目根据江阴市市属国有企业集中采购管理办法（澄财发〔2024〕31号）进行集中采购。</w:t>
      </w:r>
    </w:p>
    <w:p w14:paraId="13219116">
      <w:pPr>
        <w:spacing w:line="400" w:lineRule="exact"/>
        <w:ind w:firstLine="480" w:firstLineChars="200"/>
        <w:rPr>
          <w:rFonts w:asciiTheme="minorEastAsia" w:hAnsiTheme="minorEastAsia"/>
          <w:sz w:val="24"/>
        </w:rPr>
      </w:pPr>
      <w:r>
        <w:rPr>
          <w:rFonts w:hint="eastAsia" w:asciiTheme="minorEastAsia" w:hAnsiTheme="minorEastAsia"/>
          <w:sz w:val="24"/>
        </w:rPr>
        <w:t>2.公开透明原则、公平竞争原则、公正原则和诚实信用原则。</w:t>
      </w:r>
    </w:p>
    <w:p w14:paraId="646BAF8F">
      <w:pPr>
        <w:spacing w:line="600" w:lineRule="exact"/>
        <w:rPr>
          <w:rFonts w:ascii="黑体" w:eastAsia="黑体"/>
          <w:sz w:val="28"/>
        </w:rPr>
      </w:pPr>
      <w:r>
        <w:rPr>
          <w:rFonts w:hint="eastAsia" w:ascii="黑体" w:eastAsia="黑体"/>
          <w:sz w:val="28"/>
        </w:rPr>
        <w:t>二、询价通知书：</w:t>
      </w:r>
    </w:p>
    <w:p w14:paraId="752F5A4D">
      <w:pPr>
        <w:spacing w:line="400" w:lineRule="exact"/>
        <w:ind w:firstLine="480" w:firstLineChars="200"/>
        <w:rPr>
          <w:rFonts w:asciiTheme="minorEastAsia" w:hAnsiTheme="minorEastAsia"/>
          <w:sz w:val="24"/>
        </w:rPr>
      </w:pPr>
      <w:r>
        <w:rPr>
          <w:rFonts w:hint="eastAsia" w:asciiTheme="minorEastAsia" w:hAnsiTheme="minorEastAsia"/>
          <w:sz w:val="24"/>
        </w:rPr>
        <w:t>1.</w:t>
      </w:r>
      <w:r>
        <w:rPr>
          <w:rFonts w:hint="eastAsia" w:asciiTheme="minorEastAsia" w:hAnsiTheme="minorEastAsia"/>
          <w:bCs/>
          <w:sz w:val="24"/>
        </w:rPr>
        <w:t>询价通知书包括本文件目录所列全部内容</w:t>
      </w:r>
      <w:r>
        <w:rPr>
          <w:rFonts w:hint="eastAsia" w:asciiTheme="minorEastAsia" w:hAnsiTheme="minorEastAsia"/>
          <w:sz w:val="24"/>
        </w:rPr>
        <w:t>，供应商应仔细阅读，并在询价响应文件中充分反映</w:t>
      </w:r>
      <w:r>
        <w:rPr>
          <w:rFonts w:hint="eastAsia" w:asciiTheme="minorEastAsia" w:hAnsiTheme="minorEastAsia"/>
          <w:bCs/>
          <w:sz w:val="24"/>
        </w:rPr>
        <w:t>询价通知书</w:t>
      </w:r>
      <w:r>
        <w:rPr>
          <w:rFonts w:hint="eastAsia" w:asciiTheme="minorEastAsia" w:hAnsiTheme="minorEastAsia"/>
          <w:sz w:val="24"/>
        </w:rPr>
        <w:t>的所有要求。</w:t>
      </w:r>
    </w:p>
    <w:p w14:paraId="2687EE76">
      <w:pPr>
        <w:spacing w:line="400" w:lineRule="exact"/>
        <w:ind w:firstLine="480" w:firstLineChars="200"/>
        <w:rPr>
          <w:rFonts w:asciiTheme="minorEastAsia" w:hAnsiTheme="minorEastAsia"/>
          <w:sz w:val="24"/>
        </w:rPr>
      </w:pPr>
      <w:r>
        <w:rPr>
          <w:rFonts w:hint="eastAsia" w:asciiTheme="minorEastAsia" w:hAnsiTheme="minorEastAsia"/>
          <w:sz w:val="24"/>
        </w:rPr>
        <w:t>2.</w:t>
      </w:r>
      <w:r>
        <w:rPr>
          <w:rFonts w:hint="eastAsia" w:asciiTheme="minorEastAsia" w:hAnsiTheme="minorEastAsia"/>
          <w:bCs/>
          <w:sz w:val="24"/>
        </w:rPr>
        <w:t>询价通知书</w:t>
      </w:r>
      <w:r>
        <w:rPr>
          <w:rFonts w:hint="eastAsia" w:asciiTheme="minorEastAsia" w:hAnsiTheme="minorEastAsia"/>
          <w:sz w:val="24"/>
        </w:rPr>
        <w:t>中的“法定代表人”是指供应商的营业执照或相关部门的有效登记证明文件中的“法定代表人”或“负责人”。</w:t>
      </w:r>
    </w:p>
    <w:p w14:paraId="4F42FD05">
      <w:pPr>
        <w:spacing w:line="400" w:lineRule="exact"/>
        <w:ind w:firstLine="480" w:firstLineChars="200"/>
        <w:rPr>
          <w:rFonts w:asciiTheme="minorEastAsia" w:hAnsiTheme="minorEastAsia"/>
          <w:sz w:val="24"/>
        </w:rPr>
      </w:pPr>
      <w:r>
        <w:rPr>
          <w:rFonts w:hint="eastAsia" w:asciiTheme="minorEastAsia" w:hAnsiTheme="minorEastAsia"/>
          <w:sz w:val="24"/>
        </w:rPr>
        <w:t>3.供应商</w:t>
      </w:r>
      <w:r>
        <w:rPr>
          <w:rFonts w:asciiTheme="minorEastAsia" w:hAnsiTheme="minorEastAsia"/>
          <w:sz w:val="24"/>
        </w:rPr>
        <w:t>应在江阴市公共资源交易中心会员系统中进行网上</w:t>
      </w:r>
      <w:r>
        <w:rPr>
          <w:rFonts w:hint="eastAsia" w:asciiTheme="minorEastAsia" w:hAnsiTheme="minorEastAsia"/>
          <w:sz w:val="24"/>
        </w:rPr>
        <w:t>备案</w:t>
      </w:r>
      <w:r>
        <w:rPr>
          <w:rFonts w:asciiTheme="minorEastAsia" w:hAnsiTheme="minorEastAsia"/>
          <w:sz w:val="24"/>
        </w:rPr>
        <w:t>并获取</w:t>
      </w:r>
      <w:r>
        <w:rPr>
          <w:rFonts w:hint="eastAsia" w:asciiTheme="minorEastAsia" w:hAnsiTheme="minorEastAsia"/>
          <w:bCs/>
          <w:sz w:val="24"/>
        </w:rPr>
        <w:t>询价通知书</w:t>
      </w:r>
      <w:r>
        <w:rPr>
          <w:rFonts w:asciiTheme="minorEastAsia" w:hAnsiTheme="minorEastAsia"/>
          <w:sz w:val="24"/>
        </w:rPr>
        <w:t>及有关资料，</w:t>
      </w:r>
      <w:r>
        <w:rPr>
          <w:rFonts w:hint="eastAsia" w:asciiTheme="minorEastAsia" w:hAnsiTheme="minorEastAsia"/>
          <w:sz w:val="24"/>
        </w:rPr>
        <w:t>按</w:t>
      </w:r>
      <w:r>
        <w:rPr>
          <w:rFonts w:hint="eastAsia" w:asciiTheme="minorEastAsia" w:hAnsiTheme="minorEastAsia"/>
          <w:bCs/>
          <w:sz w:val="24"/>
        </w:rPr>
        <w:t>询价通知书</w:t>
      </w:r>
      <w:r>
        <w:rPr>
          <w:rFonts w:hint="eastAsia" w:asciiTheme="minorEastAsia" w:hAnsiTheme="minorEastAsia"/>
          <w:sz w:val="24"/>
        </w:rPr>
        <w:t>要求提交全部资料并对</w:t>
      </w:r>
      <w:r>
        <w:rPr>
          <w:rFonts w:hint="eastAsia" w:asciiTheme="minorEastAsia" w:hAnsiTheme="minorEastAsia"/>
          <w:bCs/>
          <w:sz w:val="24"/>
        </w:rPr>
        <w:t>询价通知书</w:t>
      </w:r>
      <w:r>
        <w:rPr>
          <w:rFonts w:hint="eastAsia" w:asciiTheme="minorEastAsia" w:hAnsiTheme="minorEastAsia"/>
          <w:sz w:val="24"/>
        </w:rPr>
        <w:t>各项内容做出实质性响应。</w:t>
      </w:r>
    </w:p>
    <w:p w14:paraId="5285DB6D">
      <w:pPr>
        <w:spacing w:line="400" w:lineRule="exact"/>
        <w:ind w:firstLine="480" w:firstLineChars="200"/>
        <w:rPr>
          <w:rFonts w:asciiTheme="minorEastAsia" w:hAnsiTheme="minorEastAsia"/>
          <w:sz w:val="24"/>
        </w:rPr>
      </w:pPr>
      <w:r>
        <w:rPr>
          <w:rFonts w:hint="eastAsia" w:asciiTheme="minorEastAsia" w:hAnsiTheme="minorEastAsia"/>
          <w:sz w:val="24"/>
        </w:rPr>
        <w:t>4.本</w:t>
      </w:r>
      <w:r>
        <w:rPr>
          <w:rFonts w:hint="eastAsia" w:asciiTheme="minorEastAsia" w:hAnsiTheme="minorEastAsia"/>
          <w:bCs/>
          <w:sz w:val="24"/>
        </w:rPr>
        <w:t>询价通知书</w:t>
      </w:r>
      <w:r>
        <w:rPr>
          <w:rFonts w:hint="eastAsia" w:asciiTheme="minorEastAsia" w:hAnsiTheme="minorEastAsia"/>
          <w:sz w:val="24"/>
        </w:rPr>
        <w:t>仅作为本次询价采购使用。</w:t>
      </w:r>
    </w:p>
    <w:p w14:paraId="60336852">
      <w:pPr>
        <w:spacing w:line="600" w:lineRule="exact"/>
        <w:rPr>
          <w:rFonts w:ascii="黑体" w:eastAsia="黑体"/>
          <w:sz w:val="28"/>
        </w:rPr>
      </w:pPr>
      <w:r>
        <w:rPr>
          <w:rFonts w:hint="eastAsia" w:ascii="黑体" w:eastAsia="黑体"/>
          <w:sz w:val="28"/>
        </w:rPr>
        <w:t>三、询价通知书的解释：</w:t>
      </w:r>
      <w:r>
        <w:rPr>
          <w:rFonts w:hint="eastAsia" w:ascii="黑体" w:eastAsia="黑体"/>
          <w:sz w:val="28"/>
        </w:rPr>
        <w:tab/>
      </w:r>
    </w:p>
    <w:p w14:paraId="29AF1683">
      <w:pPr>
        <w:spacing w:line="400" w:lineRule="exact"/>
        <w:ind w:firstLine="480" w:firstLineChars="200"/>
        <w:rPr>
          <w:rFonts w:asciiTheme="minorEastAsia" w:hAnsiTheme="minorEastAsia"/>
          <w:sz w:val="24"/>
        </w:rPr>
      </w:pPr>
      <w:r>
        <w:rPr>
          <w:rFonts w:hint="eastAsia" w:asciiTheme="minorEastAsia" w:hAnsiTheme="minorEastAsia"/>
          <w:sz w:val="24"/>
        </w:rPr>
        <w:t>1.供应商如有需要对</w:t>
      </w:r>
      <w:r>
        <w:rPr>
          <w:rFonts w:hint="eastAsia" w:asciiTheme="minorEastAsia" w:hAnsiTheme="minorEastAsia"/>
          <w:bCs/>
          <w:sz w:val="24"/>
        </w:rPr>
        <w:t>询价通知书</w:t>
      </w:r>
      <w:r>
        <w:rPr>
          <w:rFonts w:hint="eastAsia" w:asciiTheme="minorEastAsia" w:hAnsiTheme="minorEastAsia"/>
          <w:sz w:val="24"/>
        </w:rPr>
        <w:t>要求澄清的问题，请于</w:t>
      </w:r>
      <w:r>
        <w:rPr>
          <w:rFonts w:hint="eastAsia" w:asciiTheme="minorEastAsia" w:hAnsiTheme="minorEastAsia"/>
          <w:bCs/>
          <w:sz w:val="24"/>
        </w:rPr>
        <w:t>询价</w:t>
      </w:r>
      <w:r>
        <w:rPr>
          <w:rFonts w:hint="eastAsia" w:asciiTheme="minorEastAsia" w:hAnsiTheme="minorEastAsia"/>
          <w:sz w:val="24"/>
        </w:rPr>
        <w:t>响应文件</w:t>
      </w:r>
      <w:r>
        <w:rPr>
          <w:rFonts w:asciiTheme="minorEastAsia" w:hAnsiTheme="minorEastAsia"/>
          <w:sz w:val="24"/>
        </w:rPr>
        <w:t>截止接收时间</w:t>
      </w:r>
      <w:r>
        <w:rPr>
          <w:rFonts w:hint="eastAsia" w:asciiTheme="minorEastAsia" w:hAnsiTheme="minorEastAsia"/>
          <w:sz w:val="24"/>
        </w:rPr>
        <w:t>前三天以书面形式提出，并送至江阴市公共资源交易中心。</w:t>
      </w:r>
    </w:p>
    <w:p w14:paraId="62B6CC2C">
      <w:pPr>
        <w:spacing w:line="400" w:lineRule="exact"/>
        <w:ind w:firstLine="480" w:firstLineChars="200"/>
        <w:rPr>
          <w:rFonts w:asciiTheme="minorEastAsia" w:hAnsiTheme="minorEastAsia"/>
          <w:sz w:val="24"/>
        </w:rPr>
      </w:pPr>
      <w:r>
        <w:rPr>
          <w:rFonts w:hint="eastAsia" w:asciiTheme="minorEastAsia" w:hAnsiTheme="minorEastAsia"/>
          <w:sz w:val="24"/>
        </w:rPr>
        <w:t>2.本文件的最终解释权归江阴市公共资源交易中心。</w:t>
      </w:r>
    </w:p>
    <w:p w14:paraId="6CD6DC2C">
      <w:pPr>
        <w:spacing w:line="600" w:lineRule="exact"/>
        <w:rPr>
          <w:rFonts w:ascii="黑体" w:eastAsia="黑体"/>
          <w:sz w:val="28"/>
        </w:rPr>
      </w:pPr>
      <w:r>
        <w:rPr>
          <w:rFonts w:hint="eastAsia" w:ascii="黑体" w:eastAsia="黑体"/>
          <w:sz w:val="28"/>
        </w:rPr>
        <w:t xml:space="preserve">四、询价通知书的补充或修正： </w:t>
      </w:r>
    </w:p>
    <w:p w14:paraId="3DCAF100">
      <w:pPr>
        <w:spacing w:line="400" w:lineRule="exact"/>
        <w:ind w:firstLine="480" w:firstLineChars="200"/>
        <w:rPr>
          <w:rFonts w:asciiTheme="minorEastAsia" w:hAnsiTheme="minorEastAsia"/>
          <w:sz w:val="24"/>
        </w:rPr>
      </w:pPr>
      <w:r>
        <w:rPr>
          <w:rFonts w:hint="eastAsia" w:asciiTheme="minorEastAsia" w:hAnsiTheme="minorEastAsia"/>
          <w:sz w:val="24"/>
        </w:rPr>
        <w:t>1.江阴市公共资源交易中心可在提交首次</w:t>
      </w:r>
      <w:r>
        <w:rPr>
          <w:rFonts w:hint="eastAsia" w:asciiTheme="minorEastAsia" w:hAnsiTheme="minorEastAsia"/>
          <w:bCs/>
          <w:sz w:val="24"/>
        </w:rPr>
        <w:t>询价</w:t>
      </w:r>
      <w:r>
        <w:rPr>
          <w:rFonts w:hint="eastAsia" w:asciiTheme="minorEastAsia" w:hAnsiTheme="minorEastAsia"/>
          <w:sz w:val="24"/>
        </w:rPr>
        <w:t>响应文件截止时间3个工作日前对</w:t>
      </w:r>
      <w:r>
        <w:rPr>
          <w:rFonts w:hint="eastAsia" w:asciiTheme="minorEastAsia" w:hAnsiTheme="minorEastAsia"/>
          <w:bCs/>
          <w:sz w:val="24"/>
        </w:rPr>
        <w:t>询价通知书</w:t>
      </w:r>
      <w:r>
        <w:rPr>
          <w:rFonts w:hint="eastAsia" w:asciiTheme="minorEastAsia" w:hAnsiTheme="minorEastAsia"/>
          <w:sz w:val="24"/>
        </w:rPr>
        <w:t>进行必要的澄清或者修改，视采购具体情况，可延长提交首次</w:t>
      </w:r>
      <w:r>
        <w:rPr>
          <w:rFonts w:hint="eastAsia" w:asciiTheme="minorEastAsia" w:hAnsiTheme="minorEastAsia"/>
          <w:bCs/>
          <w:sz w:val="24"/>
        </w:rPr>
        <w:t>询价</w:t>
      </w:r>
      <w:r>
        <w:rPr>
          <w:rFonts w:hint="eastAsia" w:asciiTheme="minorEastAsia" w:hAnsiTheme="minorEastAsia"/>
          <w:sz w:val="24"/>
        </w:rPr>
        <w:t>响应文件截止时间。</w:t>
      </w:r>
    </w:p>
    <w:p w14:paraId="3CE0E2DB">
      <w:pPr>
        <w:spacing w:line="400" w:lineRule="exact"/>
        <w:ind w:firstLine="480" w:firstLineChars="200"/>
        <w:rPr>
          <w:rFonts w:asciiTheme="minorEastAsia" w:hAnsiTheme="minorEastAsia"/>
          <w:sz w:val="24"/>
        </w:rPr>
      </w:pPr>
      <w:r>
        <w:rPr>
          <w:rFonts w:hint="eastAsia" w:asciiTheme="minorEastAsia" w:hAnsiTheme="minorEastAsia"/>
          <w:sz w:val="24"/>
        </w:rPr>
        <w:t>2.如需对</w:t>
      </w:r>
      <w:r>
        <w:rPr>
          <w:rFonts w:hint="eastAsia" w:asciiTheme="minorEastAsia" w:hAnsiTheme="minorEastAsia"/>
          <w:bCs/>
          <w:sz w:val="24"/>
        </w:rPr>
        <w:t>询价通知书</w:t>
      </w:r>
      <w:r>
        <w:rPr>
          <w:rFonts w:hint="eastAsia" w:asciiTheme="minorEastAsia" w:hAnsiTheme="minorEastAsia"/>
          <w:sz w:val="24"/>
        </w:rPr>
        <w:t>进行澄清或修改，且澄清或者修改的内容可能影响</w:t>
      </w:r>
      <w:r>
        <w:rPr>
          <w:rFonts w:hint="eastAsia" w:asciiTheme="minorEastAsia" w:hAnsiTheme="minorEastAsia"/>
          <w:bCs/>
          <w:sz w:val="24"/>
        </w:rPr>
        <w:t>询价</w:t>
      </w:r>
      <w:r>
        <w:rPr>
          <w:rFonts w:hint="eastAsia" w:asciiTheme="minorEastAsia" w:hAnsiTheme="minorEastAsia"/>
          <w:sz w:val="24"/>
        </w:rPr>
        <w:t>响应文件的编制，江阴市公共资源交易中心将在江阴市公共资源交易中心网站和财政部门指定的政府采购信息发布媒体上发布更正公告，该澄清或修改的内容为</w:t>
      </w:r>
      <w:r>
        <w:rPr>
          <w:rFonts w:hint="eastAsia" w:asciiTheme="minorEastAsia" w:hAnsiTheme="minorEastAsia"/>
          <w:bCs/>
          <w:sz w:val="24"/>
        </w:rPr>
        <w:t>询价通知书</w:t>
      </w:r>
      <w:r>
        <w:rPr>
          <w:rFonts w:hint="eastAsia" w:asciiTheme="minorEastAsia" w:hAnsiTheme="minorEastAsia"/>
          <w:sz w:val="24"/>
        </w:rPr>
        <w:t>的组成部分。供应商应在</w:t>
      </w:r>
      <w:r>
        <w:rPr>
          <w:rFonts w:hint="eastAsia" w:asciiTheme="minorEastAsia" w:hAnsiTheme="minorEastAsia"/>
          <w:bCs/>
          <w:sz w:val="24"/>
        </w:rPr>
        <w:t>询价</w:t>
      </w:r>
      <w:r>
        <w:rPr>
          <w:rFonts w:hint="eastAsia" w:asciiTheme="minorEastAsia" w:hAnsiTheme="minorEastAsia"/>
          <w:sz w:val="24"/>
        </w:rPr>
        <w:t>响应文件接收截止时间前关注原采购公告媒体上发布的相关更正公告。因供应商未尽注意义务，未及时全面地关注更正公告导致其提交的</w:t>
      </w:r>
      <w:r>
        <w:rPr>
          <w:rFonts w:hint="eastAsia" w:asciiTheme="minorEastAsia" w:hAnsiTheme="minorEastAsia"/>
          <w:bCs/>
          <w:sz w:val="24"/>
        </w:rPr>
        <w:t>询价</w:t>
      </w:r>
      <w:r>
        <w:rPr>
          <w:rFonts w:hint="eastAsia" w:asciiTheme="minorEastAsia" w:hAnsiTheme="minorEastAsia"/>
          <w:sz w:val="24"/>
        </w:rPr>
        <w:t>响应文件不符合政府江阴市公共资源交易中心要求，而造成的损失及风险（包括但不限于未成交）由供应商自行承担。</w:t>
      </w:r>
    </w:p>
    <w:p w14:paraId="0D4E32E6">
      <w:pPr>
        <w:spacing w:line="600" w:lineRule="exact"/>
        <w:rPr>
          <w:rFonts w:ascii="黑体" w:eastAsia="黑体"/>
          <w:sz w:val="28"/>
        </w:rPr>
      </w:pPr>
      <w:r>
        <w:rPr>
          <w:rFonts w:hint="eastAsia" w:ascii="黑体" w:eastAsia="黑体"/>
          <w:sz w:val="28"/>
        </w:rPr>
        <w:t>五、询价响应文件的要求：</w:t>
      </w:r>
    </w:p>
    <w:p w14:paraId="303527ED">
      <w:pPr>
        <w:spacing w:line="400" w:lineRule="exact"/>
        <w:ind w:firstLine="472" w:firstLineChars="197"/>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响应文件由下列部分组成：</w:t>
      </w:r>
    </w:p>
    <w:p w14:paraId="6449399C">
      <w:pPr>
        <w:spacing w:line="400" w:lineRule="exact"/>
        <w:ind w:firstLine="472" w:firstLineChars="197"/>
        <w:rPr>
          <w:rFonts w:asciiTheme="minorEastAsia" w:hAnsiTheme="minorEastAsia"/>
          <w:bCs/>
          <w:sz w:val="24"/>
        </w:rPr>
      </w:pPr>
      <w:r>
        <w:rPr>
          <w:rFonts w:hint="eastAsia" w:asciiTheme="minorEastAsia" w:hAnsiTheme="minorEastAsia"/>
          <w:sz w:val="24"/>
        </w:rPr>
        <w:t>（1）</w:t>
      </w:r>
      <w:r>
        <w:rPr>
          <w:rFonts w:hint="eastAsia" w:asciiTheme="minorEastAsia" w:hAnsiTheme="minorEastAsia"/>
          <w:bCs/>
          <w:sz w:val="24"/>
        </w:rPr>
        <w:t>报价函；</w:t>
      </w:r>
    </w:p>
    <w:p w14:paraId="3869EACC">
      <w:pPr>
        <w:spacing w:line="400" w:lineRule="exact"/>
        <w:ind w:firstLine="472" w:firstLineChars="197"/>
        <w:rPr>
          <w:rFonts w:asciiTheme="minorEastAsia" w:hAnsiTheme="minorEastAsia"/>
          <w:bCs/>
          <w:sz w:val="24"/>
        </w:rPr>
      </w:pPr>
      <w:r>
        <w:rPr>
          <w:rFonts w:hint="eastAsia" w:asciiTheme="minorEastAsia" w:hAnsiTheme="minorEastAsia"/>
          <w:sz w:val="24"/>
        </w:rPr>
        <w:t>（2）</w:t>
      </w:r>
      <w:r>
        <w:rPr>
          <w:rFonts w:hint="eastAsia" w:asciiTheme="minorEastAsia" w:hAnsiTheme="minorEastAsia"/>
          <w:bCs/>
          <w:sz w:val="24"/>
        </w:rPr>
        <w:t>报价一览表；</w:t>
      </w:r>
    </w:p>
    <w:p w14:paraId="13B60535">
      <w:pPr>
        <w:spacing w:line="400" w:lineRule="exact"/>
        <w:ind w:firstLine="472" w:firstLineChars="197"/>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报价明细表；</w:t>
      </w:r>
    </w:p>
    <w:p w14:paraId="3DF8BBDC">
      <w:pPr>
        <w:spacing w:line="400" w:lineRule="exact"/>
        <w:ind w:firstLine="480" w:firstLineChars="200"/>
        <w:rPr>
          <w:rFonts w:asciiTheme="minorEastAsia" w:hAnsiTheme="minorEastAsia"/>
          <w:bCs/>
          <w:sz w:val="24"/>
        </w:rPr>
      </w:pPr>
      <w:r>
        <w:rPr>
          <w:rFonts w:hint="eastAsia" w:asciiTheme="minorEastAsia" w:hAnsiTheme="minorEastAsia"/>
          <w:sz w:val="24"/>
        </w:rPr>
        <w:t>（4）</w:t>
      </w:r>
      <w:r>
        <w:rPr>
          <w:rFonts w:hint="eastAsia" w:asciiTheme="minorEastAsia" w:hAnsiTheme="minorEastAsia"/>
          <w:bCs/>
          <w:sz w:val="24"/>
        </w:rPr>
        <w:t>技术要求响应及偏离表；</w:t>
      </w:r>
    </w:p>
    <w:p w14:paraId="07333CEF">
      <w:pPr>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质量保证和售后服务承诺；</w:t>
      </w:r>
    </w:p>
    <w:p w14:paraId="1D77B28A">
      <w:pPr>
        <w:spacing w:line="400" w:lineRule="exact"/>
        <w:ind w:firstLine="480" w:firstLineChars="200"/>
        <w:rPr>
          <w:rFonts w:asciiTheme="minorEastAsia" w:hAnsiTheme="minorEastAsia"/>
          <w:b/>
          <w:sz w:val="24"/>
        </w:rPr>
      </w:pPr>
      <w:r>
        <w:rPr>
          <w:rFonts w:hint="eastAsia" w:asciiTheme="minorEastAsia" w:hAnsiTheme="minorEastAsia"/>
          <w:bCs/>
          <w:sz w:val="24"/>
        </w:rPr>
        <w:t>（6）采购文件要求的其他证明材料；</w:t>
      </w:r>
    </w:p>
    <w:p w14:paraId="7ED46934">
      <w:pPr>
        <w:spacing w:line="400" w:lineRule="exact"/>
        <w:ind w:firstLine="472" w:firstLineChars="196"/>
        <w:rPr>
          <w:rFonts w:asciiTheme="minorEastAsia" w:hAnsiTheme="minorEastAsia"/>
          <w:b/>
          <w:sz w:val="24"/>
        </w:rPr>
      </w:pPr>
      <w:r>
        <w:rPr>
          <w:rFonts w:hint="eastAsia" w:asciiTheme="minorEastAsia" w:hAnsiTheme="minorEastAsia"/>
          <w:b/>
          <w:sz w:val="24"/>
        </w:rPr>
        <w:t>注：</w:t>
      </w:r>
    </w:p>
    <w:p w14:paraId="3B69E153">
      <w:pPr>
        <w:spacing w:line="400" w:lineRule="exact"/>
        <w:ind w:firstLine="705" w:firstLineChars="294"/>
        <w:rPr>
          <w:rFonts w:asciiTheme="minorEastAsia" w:hAnsiTheme="minorEastAsia"/>
          <w:sz w:val="24"/>
        </w:rPr>
      </w:pPr>
      <w:r>
        <w:rPr>
          <w:rFonts w:hint="eastAsia" w:asciiTheme="minorEastAsia" w:hAnsiTheme="minorEastAsia"/>
          <w:sz w:val="24"/>
        </w:rPr>
        <w:t>1.其中（1）至（5）为必备的报价文件，未提供将作为无效报价。</w:t>
      </w:r>
    </w:p>
    <w:p w14:paraId="2B5BC8D6">
      <w:pPr>
        <w:spacing w:line="400" w:lineRule="exact"/>
        <w:ind w:firstLine="711" w:firstLineChars="295"/>
        <w:rPr>
          <w:rFonts w:asciiTheme="minorEastAsia" w:hAnsiTheme="minorEastAsia"/>
          <w:b/>
          <w:sz w:val="24"/>
        </w:rPr>
      </w:pPr>
      <w:r>
        <w:rPr>
          <w:rFonts w:hint="eastAsia" w:asciiTheme="minorEastAsia" w:hAnsiTheme="minorEastAsia"/>
          <w:b/>
          <w:sz w:val="24"/>
        </w:rPr>
        <w:t>2.上述材料由供应商按网页系统格式详细填写后点击生成报价文件，并电子签章后提交。如遇字符数限制，可另行制作相应内容以PDF格式在电子文件管理栏上传。</w:t>
      </w:r>
    </w:p>
    <w:p w14:paraId="51161EAB">
      <w:pPr>
        <w:spacing w:line="600" w:lineRule="exact"/>
        <w:rPr>
          <w:rFonts w:ascii="黑体" w:eastAsia="黑体"/>
          <w:sz w:val="28"/>
        </w:rPr>
      </w:pPr>
      <w:r>
        <w:rPr>
          <w:rFonts w:hint="eastAsia" w:ascii="黑体" w:eastAsia="黑体"/>
          <w:sz w:val="28"/>
        </w:rPr>
        <w:t>六、询价响应文件的制作：</w:t>
      </w:r>
    </w:p>
    <w:p w14:paraId="340A399E">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1.本项目采用网上电子询价采购方式，供应商无需提交纸质询价响应文件。</w:t>
      </w:r>
    </w:p>
    <w:p w14:paraId="0F3F5477">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2.电子询价具体操作流程及方法为《江阴市国企采购电子询价供应商操作手册》。</w:t>
      </w:r>
    </w:p>
    <w:p w14:paraId="63FDD461">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3.供应商按照上述操作手册进行询价响应文件的制作和递交，无需至评审现场。</w:t>
      </w:r>
    </w:p>
    <w:p w14:paraId="63D192F7">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4.供应商应当按照询价通知书的要求编制询价响应文件，并对其提交的询价响应文件的真实性、合法性承担法律责任。</w:t>
      </w:r>
    </w:p>
    <w:p w14:paraId="3E77ED7B">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询价</w:t>
      </w:r>
      <w:r>
        <w:rPr>
          <w:rFonts w:hint="eastAsia" w:asciiTheme="minorEastAsia" w:hAnsiTheme="minorEastAsia"/>
          <w:sz w:val="24"/>
        </w:rPr>
        <w:t>的有效期为评审后90天。</w:t>
      </w:r>
    </w:p>
    <w:p w14:paraId="68880DF9">
      <w:pPr>
        <w:spacing w:line="600" w:lineRule="exact"/>
        <w:rPr>
          <w:rFonts w:ascii="黑体" w:eastAsia="黑体"/>
          <w:sz w:val="28"/>
        </w:rPr>
      </w:pPr>
      <w:r>
        <w:rPr>
          <w:rFonts w:hint="eastAsia" w:ascii="黑体" w:eastAsia="黑体"/>
          <w:sz w:val="28"/>
        </w:rPr>
        <w:t>七、无效询价响应文件的确认：</w:t>
      </w:r>
    </w:p>
    <w:p w14:paraId="7DC351A8">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（一）供应商存在下列情况之一的，其询价响应文件无效：</w:t>
      </w:r>
    </w:p>
    <w:p w14:paraId="78F457A4">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1.询价响应文件未按询价通知书要求签署、盖章的；</w:t>
      </w:r>
    </w:p>
    <w:p w14:paraId="684EAEA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2.不具备询价通知书中规定的资格要求的；</w:t>
      </w:r>
    </w:p>
    <w:p w14:paraId="53DD6152">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3.报价超过询价通知书中规定的预算金额或者最高限价的；</w:t>
      </w:r>
    </w:p>
    <w:p w14:paraId="36DE0418">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4.询价响应文件含有采购人不能接受的附加条件的；</w:t>
      </w:r>
    </w:p>
    <w:p w14:paraId="24826AA2">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5.询价响应文件未按规定的期限、地点提交的；</w:t>
      </w:r>
    </w:p>
    <w:p w14:paraId="3038B1E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6.询价响应文件内容未实质性响应或不符合法律法规和询价通知书中规定的其他实质性要求的；</w:t>
      </w:r>
    </w:p>
    <w:p w14:paraId="509F446B">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7.询价响应文件中同一方案有选择性报价且未声明以哪一个为准的；</w:t>
      </w:r>
    </w:p>
    <w:p w14:paraId="4A6BE929">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8.不响应询价通知书中的付款方式的；</w:t>
      </w:r>
    </w:p>
    <w:p w14:paraId="6C53AA09">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（二）供应商有下列情形之一的，视为恶意串通，其询价响应文件无效，并按《中华人民共和国政府采购法》第七十七条规定追究法律责任：</w:t>
      </w:r>
    </w:p>
    <w:p w14:paraId="5340D044">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1.供应商直接或间接从采购人或采购代理机构处获得其他供应商的报价情况，并修改其询价响应文件；</w:t>
      </w:r>
    </w:p>
    <w:p w14:paraId="69201C19">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2.评审活动开始前供应商直接或间接从采购人或采购代理机构处获得询价小组组成人员情况；</w:t>
      </w:r>
    </w:p>
    <w:p w14:paraId="1F9E69F7">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3.供应商接受采购人或采购代理机构授意撤换、修改询价响应文件；</w:t>
      </w:r>
    </w:p>
    <w:p w14:paraId="08C9EE00">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4.供应商之间协商报价、技术方案等询价响应文件实质性内容；</w:t>
      </w:r>
    </w:p>
    <w:p w14:paraId="7BE14B5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5.属于同一集团、协会、商会等组织成员的供应商按照该组织要求协同报价；</w:t>
      </w:r>
    </w:p>
    <w:p w14:paraId="24797328">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6.供应商之间事先约定由某一特定供应商成交；</w:t>
      </w:r>
    </w:p>
    <w:p w14:paraId="2B275D54">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7.供应商之间商定部分供应商放弃报价或者放弃成交；</w:t>
      </w:r>
    </w:p>
    <w:p w14:paraId="7859F56E">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8.供应商与采购人或采购代理机构之间、供应商相互之间为谋求特定供应商成交或者排斥其他供应商的其他串通行为；</w:t>
      </w:r>
    </w:p>
    <w:p w14:paraId="22DE7405">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9. 不同供应商的询价响应文件由同一单位或者个人编制；</w:t>
      </w:r>
    </w:p>
    <w:p w14:paraId="0C353FED">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10.不同供应商委托同一单位或者个人办理采购事宜；</w:t>
      </w:r>
    </w:p>
    <w:p w14:paraId="276A498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11.不同供应商的询价响应文件载明的项目管理成员为同一人；</w:t>
      </w:r>
    </w:p>
    <w:p w14:paraId="4C553E54">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12.不同供应商的询价响应文件异常一致或者报价呈规律性差异；</w:t>
      </w:r>
    </w:p>
    <w:p w14:paraId="3834BC55">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13.不同供应商的询价响应文件相互混装。</w:t>
      </w:r>
    </w:p>
    <w:p w14:paraId="49A253B7">
      <w:pPr>
        <w:spacing w:line="600" w:lineRule="exact"/>
        <w:rPr>
          <w:rFonts w:ascii="黑体" w:eastAsia="黑体"/>
          <w:sz w:val="28"/>
        </w:rPr>
      </w:pPr>
      <w:r>
        <w:rPr>
          <w:rFonts w:hint="eastAsia" w:ascii="黑体" w:eastAsia="黑体"/>
          <w:sz w:val="28"/>
        </w:rPr>
        <w:t>八、评审：</w:t>
      </w:r>
    </w:p>
    <w:p w14:paraId="300A69EE">
      <w:pPr>
        <w:spacing w:line="400" w:lineRule="exact"/>
        <w:ind w:firstLine="480" w:firstLineChars="200"/>
        <w:rPr>
          <w:rFonts w:asciiTheme="minorEastAsia" w:hAnsiTheme="minorEastAsia"/>
          <w:bCs/>
          <w:sz w:val="24"/>
        </w:rPr>
      </w:pPr>
      <w:r>
        <w:rPr>
          <w:rFonts w:hint="eastAsia" w:asciiTheme="minorEastAsia" w:hAnsiTheme="minorEastAsia"/>
          <w:bCs/>
          <w:sz w:val="24"/>
        </w:rPr>
        <w:t>评审工作由江阴市公共资源交易中心负责组织。</w:t>
      </w:r>
    </w:p>
    <w:p w14:paraId="0D200A88">
      <w:pPr>
        <w:spacing w:line="400" w:lineRule="exact"/>
        <w:ind w:firstLine="480" w:firstLineChars="200"/>
        <w:rPr>
          <w:rFonts w:asciiTheme="minorEastAsia" w:hAnsiTheme="minorEastAsia"/>
          <w:bCs/>
          <w:sz w:val="24"/>
        </w:rPr>
      </w:pPr>
      <w:r>
        <w:rPr>
          <w:rFonts w:hint="eastAsia" w:asciiTheme="minorEastAsia" w:hAnsiTheme="minorEastAsia"/>
          <w:bCs/>
          <w:sz w:val="24"/>
        </w:rPr>
        <w:t>具体评审事务由依法组建的询价小组负责。</w:t>
      </w:r>
    </w:p>
    <w:p w14:paraId="493F9502">
      <w:pPr>
        <w:spacing w:line="400" w:lineRule="exact"/>
        <w:ind w:firstLine="480" w:firstLineChars="200"/>
        <w:rPr>
          <w:rFonts w:asciiTheme="minorEastAsia" w:hAnsiTheme="minorEastAsia"/>
          <w:bCs/>
          <w:sz w:val="24"/>
        </w:rPr>
      </w:pPr>
      <w:r>
        <w:rPr>
          <w:rFonts w:hint="eastAsia" w:asciiTheme="minorEastAsia" w:hAnsiTheme="minorEastAsia"/>
          <w:sz w:val="24"/>
        </w:rPr>
        <w:t>1.组建由有关专家组成的</w:t>
      </w:r>
      <w:r>
        <w:rPr>
          <w:rFonts w:hint="eastAsia" w:asciiTheme="minorEastAsia" w:hAnsiTheme="minorEastAsia"/>
          <w:bCs/>
          <w:sz w:val="24"/>
        </w:rPr>
        <w:t>询价小组</w:t>
      </w:r>
      <w:r>
        <w:rPr>
          <w:rFonts w:hint="eastAsia" w:asciiTheme="minorEastAsia" w:hAnsiTheme="minorEastAsia"/>
          <w:sz w:val="24"/>
        </w:rPr>
        <w:t>，参加评审的专家实行回避制度。</w:t>
      </w:r>
    </w:p>
    <w:p w14:paraId="015CFEFC">
      <w:pPr>
        <w:spacing w:line="400" w:lineRule="exact"/>
        <w:ind w:firstLine="480" w:firstLineChars="200"/>
        <w:rPr>
          <w:rFonts w:asciiTheme="minorEastAsia" w:hAnsiTheme="minorEastAsia"/>
          <w:bCs/>
          <w:sz w:val="24"/>
        </w:rPr>
      </w:pPr>
      <w:r>
        <w:rPr>
          <w:rFonts w:hint="eastAsia" w:asciiTheme="minorEastAsia" w:hAnsiTheme="minorEastAsia"/>
          <w:bCs/>
          <w:sz w:val="24"/>
        </w:rPr>
        <w:t>2.询价小组对询价</w:t>
      </w:r>
      <w:r>
        <w:rPr>
          <w:rFonts w:asciiTheme="minorEastAsia" w:hAnsiTheme="minorEastAsia"/>
          <w:bCs/>
          <w:sz w:val="24"/>
        </w:rPr>
        <w:t>响应文件</w:t>
      </w:r>
      <w:r>
        <w:rPr>
          <w:rFonts w:hint="eastAsia" w:asciiTheme="minorEastAsia" w:hAnsiTheme="minorEastAsia"/>
          <w:bCs/>
          <w:sz w:val="24"/>
        </w:rPr>
        <w:t>进行初审，</w:t>
      </w:r>
      <w:r>
        <w:rPr>
          <w:rFonts w:asciiTheme="minorEastAsia" w:hAnsiTheme="minorEastAsia"/>
          <w:bCs/>
          <w:sz w:val="24"/>
        </w:rPr>
        <w:t>分为资格性检查和符合性检查。</w:t>
      </w:r>
    </w:p>
    <w:p w14:paraId="7DAD16C5">
      <w:pPr>
        <w:spacing w:line="400" w:lineRule="exact"/>
        <w:ind w:firstLine="480" w:firstLineChars="200"/>
        <w:rPr>
          <w:rFonts w:asciiTheme="minorEastAsia" w:hAnsiTheme="minorEastAsia"/>
          <w:bCs/>
          <w:sz w:val="24"/>
        </w:rPr>
      </w:pPr>
      <w:r>
        <w:rPr>
          <w:rFonts w:hint="eastAsia" w:asciiTheme="minorEastAsia" w:hAnsiTheme="minorEastAsia"/>
          <w:sz w:val="24"/>
        </w:rPr>
        <w:t>资格性检查：依据法律法规和</w:t>
      </w:r>
      <w:r>
        <w:rPr>
          <w:rFonts w:hint="eastAsia" w:asciiTheme="minorEastAsia" w:hAnsiTheme="minorEastAsia"/>
          <w:bCs/>
          <w:sz w:val="24"/>
        </w:rPr>
        <w:t>询价通知书</w:t>
      </w:r>
      <w:r>
        <w:rPr>
          <w:rFonts w:hint="eastAsia" w:asciiTheme="minorEastAsia" w:hAnsiTheme="minorEastAsia"/>
          <w:sz w:val="24"/>
        </w:rPr>
        <w:t>的规定，对</w:t>
      </w:r>
      <w:r>
        <w:rPr>
          <w:rFonts w:hint="eastAsia" w:asciiTheme="minorEastAsia" w:hAnsiTheme="minorEastAsia"/>
          <w:bCs/>
          <w:sz w:val="24"/>
        </w:rPr>
        <w:t>询价</w:t>
      </w:r>
      <w:r>
        <w:rPr>
          <w:rFonts w:hint="eastAsia" w:asciiTheme="minorEastAsia" w:hAnsiTheme="minorEastAsia"/>
          <w:sz w:val="24"/>
        </w:rPr>
        <w:t>响应文件中的资格证明文件等进行审查，以确定供应商是否具备</w:t>
      </w:r>
      <w:r>
        <w:rPr>
          <w:rFonts w:hint="eastAsia" w:asciiTheme="minorEastAsia" w:hAnsiTheme="minorEastAsia"/>
          <w:bCs/>
          <w:sz w:val="24"/>
        </w:rPr>
        <w:t>询价</w:t>
      </w:r>
      <w:r>
        <w:rPr>
          <w:rFonts w:hint="eastAsia" w:asciiTheme="minorEastAsia" w:hAnsiTheme="minorEastAsia"/>
          <w:sz w:val="24"/>
        </w:rPr>
        <w:t>资格。</w:t>
      </w:r>
    </w:p>
    <w:p w14:paraId="43077204">
      <w:pPr>
        <w:spacing w:line="400" w:lineRule="exact"/>
        <w:ind w:firstLine="480" w:firstLineChars="200"/>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小组在进行资格审查的同时，将在“信用中国”网站对供应商是否被列入失信被执行人、重大税收违法案件当事人名单、政府采购严重失信行为记录名单情况进行查询，以确定供应商是否具备参加</w:t>
      </w:r>
      <w:r>
        <w:rPr>
          <w:rFonts w:hint="eastAsia" w:asciiTheme="minorEastAsia" w:hAnsiTheme="minorEastAsia"/>
          <w:bCs/>
          <w:sz w:val="24"/>
        </w:rPr>
        <w:t>询价</w:t>
      </w:r>
      <w:r>
        <w:rPr>
          <w:rFonts w:hint="eastAsia" w:asciiTheme="minorEastAsia" w:hAnsiTheme="minorEastAsia"/>
          <w:sz w:val="24"/>
        </w:rPr>
        <w:t>的资格。</w:t>
      </w:r>
    </w:p>
    <w:p w14:paraId="5E1D3E28">
      <w:pPr>
        <w:spacing w:line="400" w:lineRule="exact"/>
        <w:rPr>
          <w:rFonts w:asciiTheme="minorEastAsia" w:hAnsiTheme="minorEastAsia"/>
          <w:sz w:val="24"/>
        </w:rPr>
      </w:pPr>
      <w:r>
        <w:rPr>
          <w:rFonts w:hint="eastAsia" w:asciiTheme="minorEastAsia" w:hAnsiTheme="minorEastAsia"/>
          <w:sz w:val="24"/>
        </w:rPr>
        <w:t>　　接受联合体的项目，两个以上的自然人、法人或者其他组织组成一个联合体，以一个供应商的身份共同参加政府采购活动的，联合体成员存在不良信用记录的，视同联合体存在不良应用记录。</w:t>
      </w:r>
    </w:p>
    <w:p w14:paraId="0C911332">
      <w:pPr>
        <w:spacing w:line="400" w:lineRule="exact"/>
        <w:ind w:firstLine="420"/>
        <w:rPr>
          <w:rFonts w:asciiTheme="minorEastAsia" w:hAnsiTheme="minorEastAsia"/>
          <w:sz w:val="24"/>
        </w:rPr>
      </w:pPr>
      <w:r>
        <w:rPr>
          <w:rFonts w:hint="eastAsia" w:asciiTheme="minorEastAsia" w:hAnsiTheme="minorEastAsia"/>
          <w:sz w:val="24"/>
        </w:rPr>
        <w:t>符合性检查：依据</w:t>
      </w:r>
      <w:r>
        <w:rPr>
          <w:rFonts w:hint="eastAsia" w:asciiTheme="minorEastAsia" w:hAnsiTheme="minorEastAsia"/>
          <w:bCs/>
          <w:sz w:val="24"/>
        </w:rPr>
        <w:t>询价通知书</w:t>
      </w:r>
      <w:r>
        <w:rPr>
          <w:rFonts w:hint="eastAsia" w:asciiTheme="minorEastAsia" w:hAnsiTheme="minorEastAsia"/>
          <w:sz w:val="24"/>
        </w:rPr>
        <w:t>的规定，从</w:t>
      </w:r>
      <w:r>
        <w:rPr>
          <w:rFonts w:hint="eastAsia" w:asciiTheme="minorEastAsia" w:hAnsiTheme="minorEastAsia"/>
          <w:bCs/>
          <w:sz w:val="24"/>
        </w:rPr>
        <w:t>询价</w:t>
      </w:r>
      <w:r>
        <w:rPr>
          <w:rFonts w:hint="eastAsia" w:asciiTheme="minorEastAsia" w:hAnsiTheme="minorEastAsia"/>
          <w:sz w:val="24"/>
        </w:rPr>
        <w:t>响应文件的有效性、完整性和对</w:t>
      </w:r>
      <w:r>
        <w:rPr>
          <w:rFonts w:hint="eastAsia" w:asciiTheme="minorEastAsia" w:hAnsiTheme="minorEastAsia"/>
          <w:bCs/>
          <w:sz w:val="24"/>
        </w:rPr>
        <w:t>询价通知书</w:t>
      </w:r>
      <w:r>
        <w:rPr>
          <w:rFonts w:hint="eastAsia" w:asciiTheme="minorEastAsia" w:hAnsiTheme="minorEastAsia"/>
          <w:sz w:val="24"/>
        </w:rPr>
        <w:t>的响应程度进行审查，以确定是否对</w:t>
      </w:r>
      <w:r>
        <w:rPr>
          <w:rFonts w:hint="eastAsia" w:asciiTheme="minorEastAsia" w:hAnsiTheme="minorEastAsia"/>
          <w:bCs/>
          <w:sz w:val="24"/>
        </w:rPr>
        <w:t>询价通知书</w:t>
      </w:r>
      <w:r>
        <w:rPr>
          <w:rFonts w:hint="eastAsia" w:asciiTheme="minorEastAsia" w:hAnsiTheme="minorEastAsia"/>
          <w:sz w:val="24"/>
        </w:rPr>
        <w:t>的实质性要求作出响应。</w:t>
      </w:r>
    </w:p>
    <w:p w14:paraId="1D0F7E82">
      <w:pPr>
        <w:tabs>
          <w:tab w:val="left" w:pos="0"/>
        </w:tabs>
        <w:spacing w:line="400" w:lineRule="exact"/>
        <w:ind w:firstLine="547" w:firstLineChars="228"/>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询价小组在对询价响应文件的有效性、完整性和响应程度进行审查时，可以要求供应商对询价响应文件中含义不明确、同类问题表述不一致或者有明显文字和计算错误的内容等作出必要的澄清、说明或者更正。供应商的澄清、说明或者更正不得超出询价响应文件的范围或者改变询价响应文件的实质性内容。</w:t>
      </w:r>
    </w:p>
    <w:p w14:paraId="5EA9293F">
      <w:pPr>
        <w:tabs>
          <w:tab w:val="left" w:pos="0"/>
        </w:tabs>
        <w:spacing w:line="400" w:lineRule="exact"/>
        <w:ind w:firstLine="547" w:firstLineChars="228"/>
        <w:rPr>
          <w:rFonts w:asciiTheme="minorEastAsia" w:hAnsiTheme="minorEastAsia"/>
          <w:bCs/>
          <w:sz w:val="24"/>
        </w:rPr>
      </w:pPr>
      <w:r>
        <w:rPr>
          <w:rFonts w:hint="eastAsia" w:asciiTheme="minorEastAsia" w:hAnsiTheme="minorEastAsia"/>
          <w:bCs/>
          <w:sz w:val="24"/>
        </w:rPr>
        <w:t>询价小组要求供应商澄清、说明或者更正询价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BDB8323">
      <w:pPr>
        <w:tabs>
          <w:tab w:val="left" w:pos="0"/>
        </w:tabs>
        <w:spacing w:line="400" w:lineRule="exact"/>
        <w:ind w:firstLine="547" w:firstLineChars="228"/>
        <w:rPr>
          <w:rFonts w:asciiTheme="minorEastAsia" w:hAnsiTheme="minorEastAsia"/>
          <w:sz w:val="24"/>
        </w:rPr>
      </w:pPr>
      <w:r>
        <w:rPr>
          <w:rFonts w:hint="eastAsia" w:asciiTheme="minorEastAsia" w:hAnsiTheme="minorEastAsia"/>
          <w:sz w:val="24"/>
        </w:rPr>
        <w:t>4.对确定为实质上响应的</w:t>
      </w:r>
      <w:r>
        <w:rPr>
          <w:rFonts w:hint="eastAsia" w:asciiTheme="minorEastAsia" w:hAnsiTheme="minorEastAsia"/>
          <w:bCs/>
          <w:sz w:val="24"/>
        </w:rPr>
        <w:t>询价</w:t>
      </w:r>
      <w:r>
        <w:rPr>
          <w:rFonts w:hint="eastAsia" w:asciiTheme="minorEastAsia" w:hAnsiTheme="minorEastAsia"/>
          <w:sz w:val="24"/>
        </w:rPr>
        <w:t>响应文件做进一步审核，看其是否有计算上和累加上的算术错误，修正错误的原则如下：</w:t>
      </w:r>
    </w:p>
    <w:p w14:paraId="0BA26EC6">
      <w:pPr>
        <w:tabs>
          <w:tab w:val="left" w:pos="640"/>
        </w:tabs>
        <w:spacing w:line="400" w:lineRule="exact"/>
        <w:ind w:firstLine="480" w:firstLineChars="200"/>
        <w:rPr>
          <w:rFonts w:asciiTheme="minorEastAsia" w:hAnsiTheme="minorEastAsia"/>
          <w:sz w:val="24"/>
        </w:rPr>
      </w:pPr>
      <w:r>
        <w:rPr>
          <w:rFonts w:hint="eastAsia" w:asciiTheme="minorEastAsia" w:hAnsiTheme="minorEastAsia"/>
          <w:sz w:val="24"/>
        </w:rPr>
        <w:t>（1）报价一览表与</w:t>
      </w:r>
      <w:r>
        <w:rPr>
          <w:rFonts w:hint="eastAsia" w:asciiTheme="minorEastAsia" w:hAnsiTheme="minorEastAsia"/>
          <w:bCs/>
          <w:sz w:val="24"/>
        </w:rPr>
        <w:t>报价</w:t>
      </w:r>
      <w:r>
        <w:rPr>
          <w:rFonts w:hint="eastAsia" w:asciiTheme="minorEastAsia" w:hAnsiTheme="minorEastAsia"/>
          <w:sz w:val="24"/>
        </w:rPr>
        <w:t>明细表内容不一致的，以报价一览表为准。</w:t>
      </w:r>
    </w:p>
    <w:p w14:paraId="3FDABAC9">
      <w:pPr>
        <w:spacing w:line="400" w:lineRule="exact"/>
        <w:ind w:firstLine="480" w:firstLineChars="200"/>
        <w:rPr>
          <w:rFonts w:asciiTheme="minorEastAsia" w:hAnsiTheme="minorEastAsia"/>
          <w:sz w:val="24"/>
        </w:rPr>
      </w:pPr>
      <w:r>
        <w:rPr>
          <w:rFonts w:hint="eastAsia" w:asciiTheme="minorEastAsia" w:hAnsiTheme="minorEastAsia"/>
          <w:sz w:val="24"/>
        </w:rPr>
        <w:t>（2）总价金额与单价汇总金额不一致的，以单价金额计算结果为准。单价金额小数点有明显错位的，应以总价为准，并修改单价。</w:t>
      </w:r>
    </w:p>
    <w:p w14:paraId="45EB7874">
      <w:pPr>
        <w:spacing w:line="400" w:lineRule="exact"/>
        <w:ind w:firstLine="480" w:firstLineChars="200"/>
        <w:rPr>
          <w:rFonts w:asciiTheme="minorEastAsia" w:hAnsiTheme="minorEastAsia"/>
          <w:sz w:val="24"/>
        </w:rPr>
      </w:pPr>
      <w:r>
        <w:rPr>
          <w:rFonts w:hint="eastAsia" w:asciiTheme="minorEastAsia" w:hAnsiTheme="minorEastAsia"/>
          <w:sz w:val="24"/>
        </w:rPr>
        <w:t>（3）大写金额与小写金额不一致的，以大写金额为准。</w:t>
      </w:r>
    </w:p>
    <w:p w14:paraId="20DDBA8F">
      <w:pPr>
        <w:spacing w:line="400" w:lineRule="exact"/>
        <w:ind w:firstLine="480" w:firstLineChars="200"/>
        <w:rPr>
          <w:rFonts w:asciiTheme="minorEastAsia" w:hAnsiTheme="minorEastAsia"/>
          <w:sz w:val="24"/>
        </w:rPr>
      </w:pPr>
      <w:r>
        <w:rPr>
          <w:rFonts w:hint="eastAsia" w:asciiTheme="minorEastAsia" w:hAnsiTheme="minorEastAsia"/>
          <w:bCs/>
          <w:sz w:val="24"/>
        </w:rPr>
        <w:t>询价</w:t>
      </w:r>
      <w:r>
        <w:rPr>
          <w:rFonts w:hint="eastAsia" w:asciiTheme="minorEastAsia" w:hAnsiTheme="minorEastAsia"/>
          <w:sz w:val="24"/>
        </w:rPr>
        <w:t>小组将按上述修正错误的方法调整</w:t>
      </w:r>
      <w:r>
        <w:rPr>
          <w:rFonts w:hint="eastAsia" w:asciiTheme="minorEastAsia" w:hAnsiTheme="minorEastAsia"/>
          <w:bCs/>
          <w:sz w:val="24"/>
        </w:rPr>
        <w:t>询价</w:t>
      </w:r>
      <w:r>
        <w:rPr>
          <w:rFonts w:hint="eastAsia" w:asciiTheme="minorEastAsia" w:hAnsiTheme="minorEastAsia"/>
          <w:sz w:val="24"/>
        </w:rPr>
        <w:t>响应文件中的报价，调整后的价格对供应商具有约束力。如果供应商不接受修正后的价格，其</w:t>
      </w:r>
      <w:r>
        <w:rPr>
          <w:rFonts w:hint="eastAsia" w:asciiTheme="minorEastAsia" w:hAnsiTheme="minorEastAsia"/>
          <w:bCs/>
          <w:sz w:val="24"/>
        </w:rPr>
        <w:t>询价</w:t>
      </w:r>
      <w:r>
        <w:rPr>
          <w:rFonts w:hint="eastAsia" w:asciiTheme="minorEastAsia" w:hAnsiTheme="minorEastAsia"/>
          <w:sz w:val="24"/>
        </w:rPr>
        <w:t>响应文件将被拒绝。</w:t>
      </w:r>
    </w:p>
    <w:p w14:paraId="3B938EF9">
      <w:pPr>
        <w:numPr>
          <w:ilvl w:val="0"/>
          <w:numId w:val="10"/>
        </w:numPr>
        <w:spacing w:line="400" w:lineRule="exact"/>
        <w:ind w:firstLine="480" w:firstLineChars="200"/>
        <w:rPr>
          <w:rFonts w:asciiTheme="minorEastAsia" w:hAnsiTheme="minorEastAsia"/>
          <w:sz w:val="24"/>
        </w:rPr>
      </w:pPr>
      <w:r>
        <w:rPr>
          <w:rFonts w:hint="eastAsia" w:asciiTheme="minorEastAsia" w:hAnsiTheme="minorEastAsia"/>
          <w:sz w:val="24"/>
        </w:rPr>
        <w:t>参加询价采购活动的供应商，应当按照询价通知书的规定一次报出不得更改的价格。</w:t>
      </w:r>
    </w:p>
    <w:p w14:paraId="56D955DE">
      <w:pPr>
        <w:spacing w:line="400" w:lineRule="exact"/>
        <w:ind w:firstLine="482" w:firstLineChars="200"/>
        <w:rPr>
          <w:rFonts w:asciiTheme="minorEastAsia" w:hAnsiTheme="minorEastAsia"/>
          <w:b/>
          <w:bCs/>
          <w:sz w:val="24"/>
        </w:rPr>
      </w:pPr>
      <w:r>
        <w:rPr>
          <w:rFonts w:hint="eastAsia" w:asciiTheme="minorEastAsia" w:hAnsiTheme="minorEastAsia"/>
          <w:b/>
          <w:bCs/>
          <w:sz w:val="24"/>
        </w:rPr>
        <w:t>6.异常低价投标（响应）审查</w:t>
      </w:r>
    </w:p>
    <w:p w14:paraId="0612E959">
      <w:pPr>
        <w:spacing w:line="400" w:lineRule="exact"/>
        <w:ind w:firstLine="482" w:firstLineChars="200"/>
        <w:rPr>
          <w:rFonts w:asciiTheme="minorEastAsia" w:hAnsiTheme="minorEastAsia"/>
          <w:b/>
          <w:bCs/>
          <w:sz w:val="24"/>
        </w:rPr>
      </w:pPr>
      <w:r>
        <w:rPr>
          <w:rFonts w:hint="eastAsia" w:asciiTheme="minorEastAsia" w:hAnsiTheme="minorEastAsia"/>
          <w:b/>
          <w:bCs/>
          <w:sz w:val="24"/>
        </w:rPr>
        <w:t>（1）评标（评审）过程中出现下列情形之一的，评标（评审）委员会应当启动异常低价投标（响应）审查程序：</w:t>
      </w:r>
    </w:p>
    <w:p w14:paraId="4F103271">
      <w:pPr>
        <w:spacing w:line="400" w:lineRule="exact"/>
        <w:ind w:firstLine="482" w:firstLineChars="200"/>
        <w:rPr>
          <w:rFonts w:asciiTheme="minorEastAsia" w:hAnsiTheme="minorEastAsia"/>
          <w:b/>
          <w:bCs/>
          <w:sz w:val="24"/>
        </w:rPr>
      </w:pPr>
      <w:r>
        <w:rPr>
          <w:rFonts w:hint="eastAsia" w:asciiTheme="minorEastAsia" w:hAnsiTheme="minorEastAsia"/>
          <w:b/>
          <w:bCs/>
          <w:sz w:val="24"/>
        </w:rPr>
        <w:t>（a）投标（响应）报价低于采购项目预算50%的，即投标（响应）报价＜采购项目预算×50%；</w:t>
      </w:r>
    </w:p>
    <w:p w14:paraId="60FCA7E6">
      <w:pPr>
        <w:spacing w:line="400" w:lineRule="exact"/>
        <w:ind w:firstLine="482" w:firstLineChars="200"/>
        <w:rPr>
          <w:rFonts w:asciiTheme="minorEastAsia" w:hAnsiTheme="minorEastAsia"/>
          <w:b/>
          <w:bCs/>
          <w:sz w:val="24"/>
        </w:rPr>
      </w:pPr>
      <w:r>
        <w:rPr>
          <w:rFonts w:hint="eastAsia" w:asciiTheme="minorEastAsia" w:hAnsiTheme="minorEastAsia"/>
          <w:b/>
          <w:bCs/>
          <w:sz w:val="24"/>
        </w:rPr>
        <w:t>（b）投标（响应）报价低于采购项目最高限价45%的，即投标（响应）报价＜采购项目最高限价×45%；</w:t>
      </w:r>
    </w:p>
    <w:p w14:paraId="242B37D8">
      <w:pPr>
        <w:spacing w:line="400" w:lineRule="exact"/>
        <w:ind w:firstLine="482" w:firstLineChars="200"/>
        <w:rPr>
          <w:rFonts w:asciiTheme="minorEastAsia" w:hAnsiTheme="minorEastAsia"/>
          <w:b/>
          <w:bCs/>
          <w:sz w:val="24"/>
        </w:rPr>
      </w:pPr>
      <w:r>
        <w:rPr>
          <w:rFonts w:hint="eastAsia" w:asciiTheme="minorEastAsia" w:hAnsiTheme="minorEastAsia"/>
          <w:b/>
          <w:bCs/>
          <w:sz w:val="24"/>
        </w:rPr>
        <w:t>（c）评标（评审）委员会认定的供应商报价过低、有可能影响产品质量或者不能诚信履约的其他情形。</w:t>
      </w:r>
    </w:p>
    <w:p w14:paraId="44E94B2C">
      <w:pPr>
        <w:spacing w:line="400" w:lineRule="exact"/>
        <w:ind w:firstLine="482" w:firstLineChars="200"/>
        <w:rPr>
          <w:rFonts w:asciiTheme="minorEastAsia" w:hAnsiTheme="minorEastAsia"/>
          <w:sz w:val="24"/>
        </w:rPr>
      </w:pPr>
      <w:r>
        <w:rPr>
          <w:rFonts w:hint="eastAsia" w:asciiTheme="minorEastAsia" w:hAnsiTheme="minorEastAsia"/>
          <w:b/>
          <w:bCs/>
          <w:sz w:val="24"/>
        </w:rPr>
        <w:t>（2）启动异常低价投标（响应）审查后，评标（评审）委员会应当要求相关供应商在评标现场合理的时间内，提供项目具体成本测算等与报价合理性相关的书面说明及相关证明材料，对投标（响应）价格作出解释，由评标（评审）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评审）委员会应当将其作为无效投标（响应）处理。审查相关情况应当在评标（评审）报告中进行记录。</w:t>
      </w:r>
    </w:p>
    <w:p w14:paraId="7143806B">
      <w:pPr>
        <w:spacing w:line="600" w:lineRule="exact"/>
        <w:rPr>
          <w:rFonts w:ascii="黑体" w:eastAsia="黑体"/>
          <w:sz w:val="28"/>
        </w:rPr>
      </w:pPr>
      <w:r>
        <w:rPr>
          <w:rFonts w:hint="eastAsia" w:ascii="黑体" w:eastAsia="黑体"/>
          <w:sz w:val="28"/>
        </w:rPr>
        <w:t>九、确定成交单位</w:t>
      </w:r>
    </w:p>
    <w:p w14:paraId="45EB43DD">
      <w:pPr>
        <w:spacing w:line="400" w:lineRule="exact"/>
        <w:ind w:firstLine="480" w:firstLineChars="200"/>
        <w:rPr>
          <w:rFonts w:asciiTheme="minorEastAsia" w:hAnsiTheme="minorEastAsia"/>
          <w:sz w:val="24"/>
        </w:rPr>
      </w:pPr>
      <w:r>
        <w:rPr>
          <w:rFonts w:hint="eastAsia" w:asciiTheme="minorEastAsia" w:hAnsiTheme="minorEastAsia"/>
          <w:bCs/>
          <w:sz w:val="24"/>
        </w:rPr>
        <w:t>1.</w:t>
      </w:r>
      <w:r>
        <w:rPr>
          <w:rFonts w:hint="eastAsia" w:ascii="宋体" w:hAnsi="宋体"/>
          <w:sz w:val="24"/>
        </w:rPr>
        <w:t>询价小组应当从质量和服务均能满足采购文件实质性响应要求的供应商中，按照报价由低到高的顺序提出3名以上成交候选人，并编写评审报告。采购人书面授权询价小组直接确定报价最低的供应商为成交供应商。（</w:t>
      </w:r>
      <w:r>
        <w:rPr>
          <w:rFonts w:ascii="宋体" w:hAnsi="宋体"/>
          <w:sz w:val="24"/>
        </w:rPr>
        <w:t>若供应商价格一致，以服务较优者成交；若价格、服务一致，则以最终报价的时间最早的供应商成交。</w:t>
      </w:r>
      <w:r>
        <w:rPr>
          <w:rFonts w:hint="eastAsia" w:ascii="宋体" w:hAnsi="宋体"/>
          <w:sz w:val="24"/>
        </w:rPr>
        <w:t>）</w:t>
      </w:r>
    </w:p>
    <w:p w14:paraId="34E2A3C8">
      <w:pPr>
        <w:spacing w:line="400" w:lineRule="exact"/>
        <w:ind w:firstLine="480" w:firstLineChars="200"/>
        <w:rPr>
          <w:rFonts w:asciiTheme="minorEastAsia" w:hAnsiTheme="minorEastAsia"/>
          <w:sz w:val="24"/>
        </w:rPr>
      </w:pPr>
      <w:r>
        <w:rPr>
          <w:rFonts w:hint="eastAsia" w:asciiTheme="minorEastAsia" w:hAnsiTheme="minorEastAsia"/>
          <w:sz w:val="24"/>
        </w:rPr>
        <w:t>2.确定成交供应商2个工作日内发布成交公告，并向成交供应商发出成交通知书。</w:t>
      </w:r>
    </w:p>
    <w:p w14:paraId="3CD67A70">
      <w:pPr>
        <w:spacing w:line="400" w:lineRule="exact"/>
        <w:ind w:firstLine="480" w:firstLineChars="200"/>
        <w:rPr>
          <w:rFonts w:asciiTheme="minorEastAsia" w:hAnsiTheme="minorEastAsia"/>
          <w:sz w:val="24"/>
        </w:rPr>
      </w:pPr>
      <w:r>
        <w:rPr>
          <w:rFonts w:hint="eastAsia" w:asciiTheme="minorEastAsia" w:hAnsiTheme="minorEastAsia"/>
          <w:sz w:val="24"/>
        </w:rPr>
        <w:t>3.评审及确定成交单位的整个过程均由相关部门进行现场监督。</w:t>
      </w:r>
    </w:p>
    <w:p w14:paraId="043B7F09">
      <w:pPr>
        <w:spacing w:line="400" w:lineRule="exact"/>
        <w:ind w:firstLine="480" w:firstLineChars="200"/>
        <w:rPr>
          <w:rFonts w:asciiTheme="minorEastAsia" w:hAnsiTheme="minorEastAsia"/>
          <w:sz w:val="24"/>
        </w:rPr>
      </w:pPr>
      <w:r>
        <w:rPr>
          <w:rFonts w:hint="eastAsia" w:asciiTheme="minorEastAsia" w:hAnsiTheme="minorEastAsia"/>
          <w:sz w:val="24"/>
        </w:rPr>
        <w:t>4.江阴市公共资源交易中心不负责向任何供应商说明成交或不成交的原因。</w:t>
      </w:r>
    </w:p>
    <w:p w14:paraId="4334AE71">
      <w:pPr>
        <w:spacing w:line="400" w:lineRule="exact"/>
        <w:rPr>
          <w:rFonts w:ascii="黑体" w:hAnsi="Times New Roman" w:eastAsia="黑体" w:cs="Times New Roman"/>
          <w:sz w:val="28"/>
          <w:szCs w:val="24"/>
        </w:rPr>
      </w:pPr>
      <w:r>
        <w:rPr>
          <w:rFonts w:hint="eastAsia" w:ascii="黑体" w:hAnsi="Times New Roman" w:eastAsia="黑体" w:cs="Times New Roman"/>
          <w:sz w:val="28"/>
          <w:szCs w:val="24"/>
        </w:rPr>
        <w:t>十、质疑处理：</w:t>
      </w:r>
    </w:p>
    <w:p w14:paraId="6E6F32FF">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1、供应商质疑</w:t>
      </w:r>
      <w:r>
        <w:rPr>
          <w:rFonts w:hint="eastAsia" w:ascii="宋体" w:hAnsi="宋体" w:eastAsia="宋体" w:cs="Times New Roman"/>
          <w:sz w:val="24"/>
          <w:szCs w:val="24"/>
        </w:rPr>
        <w:t>参照</w:t>
      </w:r>
      <w:r>
        <w:rPr>
          <w:rFonts w:ascii="宋体" w:hAnsi="宋体" w:eastAsia="宋体" w:cs="Times New Roman"/>
          <w:sz w:val="24"/>
          <w:szCs w:val="24"/>
        </w:rPr>
        <w:t>《中华人民共和国政府采购法》、《中华人民共和国政府采购法实施条例》、《政府采购</w:t>
      </w:r>
      <w:r>
        <w:rPr>
          <w:rFonts w:hint="eastAsia" w:ascii="宋体" w:hAnsi="宋体" w:eastAsia="宋体" w:cs="Times New Roman"/>
          <w:sz w:val="24"/>
          <w:szCs w:val="24"/>
        </w:rPr>
        <w:t>非招标方式管理办法</w:t>
      </w:r>
      <w:r>
        <w:rPr>
          <w:rFonts w:ascii="宋体" w:hAnsi="宋体" w:eastAsia="宋体" w:cs="Times New Roman"/>
          <w:sz w:val="24"/>
          <w:szCs w:val="24"/>
        </w:rPr>
        <w:t>》、《政府采购质疑和投诉办法》、《江苏省政府采购供应商监督管理暂行办法》有关规定处理。</w:t>
      </w:r>
    </w:p>
    <w:p w14:paraId="2BE65808">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2、供应商认为采购文件、采购过程和</w:t>
      </w:r>
      <w:r>
        <w:rPr>
          <w:rFonts w:hint="eastAsia" w:ascii="宋体" w:hAnsi="宋体" w:eastAsia="宋体" w:cs="Times New Roman"/>
          <w:sz w:val="24"/>
          <w:szCs w:val="24"/>
        </w:rPr>
        <w:t>成交</w:t>
      </w:r>
      <w:r>
        <w:rPr>
          <w:rFonts w:ascii="宋体" w:hAnsi="宋体" w:eastAsia="宋体" w:cs="Times New Roman"/>
          <w:sz w:val="24"/>
          <w:szCs w:val="24"/>
        </w:rPr>
        <w:t>结果使自己的权益受到损害的，可以在知道或者应知其权益受到损害之日起七个工作日内，以书面形式向采购人</w:t>
      </w:r>
      <w:r>
        <w:rPr>
          <w:rFonts w:hint="eastAsia" w:ascii="宋体" w:hAnsi="宋体" w:eastAsia="宋体" w:cs="Times New Roman"/>
          <w:sz w:val="24"/>
          <w:szCs w:val="24"/>
        </w:rPr>
        <w:t>或交易中心</w:t>
      </w:r>
      <w:r>
        <w:rPr>
          <w:rFonts w:ascii="宋体" w:hAnsi="宋体" w:eastAsia="宋体" w:cs="Times New Roman"/>
          <w:sz w:val="24"/>
          <w:szCs w:val="24"/>
        </w:rPr>
        <w:t>提出质疑。</w:t>
      </w:r>
    </w:p>
    <w:p w14:paraId="7AC6D79B">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供应商对采购文件提出质疑的，应在采购公告期限届满之日起七个工作日内提出；供应商对采购过程提出质疑的，应在采购程序环节结束之日起七个工作日内提出；供应商对</w:t>
      </w:r>
      <w:r>
        <w:rPr>
          <w:rFonts w:hint="eastAsia" w:ascii="宋体" w:hAnsi="宋体" w:eastAsia="宋体" w:cs="Times New Roman"/>
          <w:sz w:val="24"/>
          <w:szCs w:val="24"/>
        </w:rPr>
        <w:t>成交</w:t>
      </w:r>
      <w:r>
        <w:rPr>
          <w:rFonts w:ascii="宋体" w:hAnsi="宋体" w:eastAsia="宋体" w:cs="Times New Roman"/>
          <w:sz w:val="24"/>
          <w:szCs w:val="24"/>
        </w:rPr>
        <w:t>结果提出质疑的，应在</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结果公告期限届满之日起七个工作日内提出。</w:t>
      </w:r>
    </w:p>
    <w:p w14:paraId="7029B2A5">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3、供应商提出质疑应当提交质疑函和必要的证明材料。质疑函应当包括下列内容： </w:t>
      </w:r>
    </w:p>
    <w:p w14:paraId="5247A2DB">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（1）供应商的姓名或者名称、地址、邮编、联系人及联系电话；</w:t>
      </w:r>
    </w:p>
    <w:p w14:paraId="77C70CCC">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（2）质疑项目的名称、编号；</w:t>
      </w:r>
    </w:p>
    <w:p w14:paraId="5E8DE7CE">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（3）具体、明确的质疑事项和与质疑事项相关的请求；</w:t>
      </w:r>
    </w:p>
    <w:p w14:paraId="055A1BCB">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（4）事实依据；</w:t>
      </w:r>
    </w:p>
    <w:p w14:paraId="219BA61E">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（5）必要的法律依据；</w:t>
      </w:r>
    </w:p>
    <w:p w14:paraId="64BDC3E3">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（6）提出质疑的日期。</w:t>
      </w:r>
    </w:p>
    <w:p w14:paraId="798D1876">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为自然人的，应当由本人签字；供应商为法人或者其他组织的，应当由法定代表人、主要负责人签字或者盖章，并加盖公章。供应商委托代理人提出质疑的，应当提交供应商签署的授权委托书。其授权委托书应当载明代理人的姓名或者名称、代理事项、具体权限、期限和相关事项。</w:t>
      </w:r>
    </w:p>
    <w:p w14:paraId="68E9A978">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（7）质疑人以联合体形式参加采购活动的，其质疑应由组成联合体的所有供应商共同提出。</w:t>
      </w:r>
    </w:p>
    <w:p w14:paraId="6BD17DBE">
      <w:pPr>
        <w:spacing w:line="400" w:lineRule="exact"/>
        <w:ind w:firstLine="480" w:firstLineChars="200"/>
        <w:rPr>
          <w:rFonts w:ascii="宋体" w:hAnsi="宋体" w:eastAsia="宋体" w:cs="Times New Roman"/>
          <w:b/>
          <w:sz w:val="24"/>
          <w:szCs w:val="24"/>
        </w:rPr>
      </w:pPr>
      <w:r>
        <w:rPr>
          <w:rFonts w:hint="eastAsia" w:ascii="宋体" w:hAnsi="宋体" w:eastAsia="宋体" w:cs="Times New Roman"/>
          <w:sz w:val="24"/>
          <w:szCs w:val="24"/>
        </w:rPr>
        <w:t>（8）</w:t>
      </w:r>
      <w:r>
        <w:rPr>
          <w:rFonts w:ascii="宋体" w:hAnsi="宋体" w:eastAsia="宋体" w:cs="Times New Roman"/>
          <w:sz w:val="24"/>
          <w:szCs w:val="24"/>
        </w:rPr>
        <w:t>质疑函</w:t>
      </w:r>
      <w:r>
        <w:rPr>
          <w:rFonts w:hint="eastAsia" w:ascii="宋体" w:hAnsi="宋体" w:eastAsia="宋体" w:cs="Times New Roman"/>
          <w:sz w:val="24"/>
          <w:szCs w:val="24"/>
        </w:rPr>
        <w:t>、授权委托书</w:t>
      </w:r>
      <w:r>
        <w:rPr>
          <w:rFonts w:ascii="宋体" w:hAnsi="宋体" w:eastAsia="宋体" w:cs="Times New Roman"/>
          <w:sz w:val="24"/>
          <w:szCs w:val="24"/>
        </w:rPr>
        <w:t>格式请到江阴市公共资源交易中心网站的“</w:t>
      </w:r>
      <w:r>
        <w:rPr>
          <w:rFonts w:hint="eastAsia" w:ascii="宋体" w:hAnsi="宋体" w:eastAsia="宋体" w:cs="Times New Roman"/>
          <w:bCs/>
          <w:sz w:val="24"/>
          <w:szCs w:val="24"/>
        </w:rPr>
        <w:t>国企采购——＞</w:t>
      </w:r>
      <w:r>
        <w:rPr>
          <w:rFonts w:ascii="宋体" w:hAnsi="宋体" w:eastAsia="宋体" w:cs="Times New Roman"/>
          <w:sz w:val="24"/>
          <w:szCs w:val="24"/>
        </w:rPr>
        <w:t>资料下载”中下载；</w:t>
      </w:r>
    </w:p>
    <w:p w14:paraId="657246DF">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未按上述要求提交的质疑函（仅限于原件）江阴市公共资源交易中心有权不予受理。</w:t>
      </w:r>
    </w:p>
    <w:p w14:paraId="695602C7">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供应商</w:t>
      </w:r>
      <w:r>
        <w:rPr>
          <w:rFonts w:hint="eastAsia" w:ascii="宋体" w:hAnsi="宋体" w:eastAsia="宋体" w:cs="Times New Roman"/>
          <w:sz w:val="24"/>
          <w:szCs w:val="24"/>
        </w:rPr>
        <w:t>须在法定质疑期内一次性提出针对同一采购程序环节的质疑，已受理的质疑事项，不再接受供应商主动提出的相关补充材料。</w:t>
      </w:r>
      <w:r>
        <w:rPr>
          <w:rFonts w:ascii="宋体" w:hAnsi="宋体" w:eastAsia="宋体" w:cs="Times New Roman"/>
          <w:sz w:val="24"/>
          <w:szCs w:val="24"/>
        </w:rPr>
        <w:t>供应商</w:t>
      </w:r>
      <w:r>
        <w:rPr>
          <w:rFonts w:hint="eastAsia" w:ascii="宋体" w:hAnsi="宋体" w:eastAsia="宋体" w:cs="Times New Roman"/>
          <w:sz w:val="24"/>
          <w:szCs w:val="24"/>
        </w:rPr>
        <w:t>如在法定期限内对同一采购程序环节提出多次质疑的，交易中心将只对其第一次质疑作出答复。提出质疑的供应商应当是参与所质疑项目采购活动的供应商。</w:t>
      </w:r>
    </w:p>
    <w:p w14:paraId="45B0A33D">
      <w:pPr>
        <w:spacing w:line="400" w:lineRule="exact"/>
        <w:ind w:firstLine="480" w:firstLineChars="200"/>
        <w:rPr>
          <w:rFonts w:ascii="宋体" w:hAnsi="宋体" w:eastAsia="宋体" w:cs="Times New Roman"/>
          <w:b/>
          <w:color w:val="FF0000"/>
          <w:sz w:val="24"/>
          <w:szCs w:val="24"/>
        </w:rPr>
      </w:pPr>
      <w:r>
        <w:rPr>
          <w:rFonts w:hint="eastAsia" w:ascii="宋体" w:hAnsi="宋体" w:eastAsia="宋体" w:cs="Times New Roman"/>
          <w:sz w:val="24"/>
          <w:szCs w:val="24"/>
        </w:rPr>
        <w:t>5、</w:t>
      </w:r>
      <w:r>
        <w:rPr>
          <w:rFonts w:ascii="宋体" w:hAnsi="宋体" w:eastAsia="宋体" w:cs="Times New Roman"/>
          <w:b/>
          <w:sz w:val="24"/>
          <w:szCs w:val="24"/>
        </w:rPr>
        <w:t>供应商</w:t>
      </w:r>
      <w:r>
        <w:rPr>
          <w:rFonts w:hint="eastAsia" w:ascii="宋体" w:hAnsi="宋体" w:eastAsia="宋体" w:cs="Times New Roman"/>
          <w:b/>
          <w:sz w:val="24"/>
          <w:szCs w:val="24"/>
        </w:rPr>
        <w:t>（含潜在</w:t>
      </w:r>
      <w:r>
        <w:rPr>
          <w:rFonts w:ascii="宋体" w:hAnsi="宋体" w:eastAsia="宋体" w:cs="Times New Roman"/>
          <w:b/>
          <w:sz w:val="24"/>
          <w:szCs w:val="24"/>
        </w:rPr>
        <w:t>供应商</w:t>
      </w:r>
      <w:r>
        <w:rPr>
          <w:rFonts w:hint="eastAsia" w:ascii="宋体" w:hAnsi="宋体" w:eastAsia="宋体" w:cs="Times New Roman"/>
          <w:b/>
          <w:sz w:val="24"/>
          <w:szCs w:val="24"/>
        </w:rPr>
        <w:t>）对采购方式、采购需求、供应商资格条件、评审方法和评审标准、合同文本的询问、质疑请向采购人提出，由采购人负责答复。对除上述事项以外其他事项的询问、质疑请向交易中心提出，由交易中心配合答复。</w:t>
      </w:r>
    </w:p>
    <w:p w14:paraId="08B2447D">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采购人、交易中心只接收以纸质原件形式送达的质疑,</w:t>
      </w:r>
      <w:r>
        <w:rPr>
          <w:rFonts w:ascii="宋体" w:hAnsi="宋体" w:eastAsia="宋体" w:cs="Times New Roman"/>
          <w:sz w:val="24"/>
          <w:szCs w:val="24"/>
        </w:rPr>
        <w:t xml:space="preserve"> 供应商</w:t>
      </w:r>
      <w:r>
        <w:rPr>
          <w:rFonts w:hint="eastAsia" w:ascii="宋体" w:hAnsi="宋体" w:eastAsia="宋体" w:cs="Times New Roman"/>
          <w:sz w:val="24"/>
          <w:szCs w:val="24"/>
        </w:rPr>
        <w:t>可采用现场递交或邮寄递交方式送达（采购人和交易中心不接受未填写快递运单的快件）。</w:t>
      </w:r>
    </w:p>
    <w:p w14:paraId="21E6F6E2">
      <w:pPr>
        <w:spacing w:line="400" w:lineRule="exact"/>
        <w:ind w:firstLine="482" w:firstLineChars="200"/>
        <w:rPr>
          <w:rFonts w:ascii="宋体" w:hAnsi="宋体" w:eastAsia="宋体" w:cs="Times New Roman"/>
          <w:b/>
          <w:bCs/>
          <w:sz w:val="24"/>
          <w:szCs w:val="24"/>
          <w:u w:val="single"/>
        </w:rPr>
      </w:pPr>
      <w:r>
        <w:rPr>
          <w:rFonts w:hint="eastAsia" w:ascii="宋体" w:hAnsi="宋体" w:eastAsia="宋体" w:cs="Times New Roman"/>
          <w:b/>
          <w:bCs/>
          <w:sz w:val="24"/>
          <w:szCs w:val="24"/>
          <w:u w:val="single"/>
        </w:rPr>
        <w:t>采购人收件人：陈女士 收件地址：</w:t>
      </w:r>
      <w:r>
        <w:rPr>
          <w:rFonts w:hint="eastAsia" w:ascii="宋体" w:hAnsi="宋体"/>
          <w:b/>
          <w:bCs/>
          <w:sz w:val="24"/>
          <w:u w:val="single"/>
        </w:rPr>
        <w:t>江阴市大桥南路18号</w:t>
      </w:r>
      <w:r>
        <w:rPr>
          <w:rFonts w:hint="eastAsia" w:ascii="宋体" w:hAnsi="宋体" w:eastAsia="宋体" w:cs="Times New Roman"/>
          <w:b/>
          <w:bCs/>
          <w:sz w:val="24"/>
          <w:szCs w:val="24"/>
          <w:u w:val="single"/>
        </w:rPr>
        <w:t>江阴市城市重点建设项目管理中心收件电话：</w:t>
      </w:r>
      <w:r>
        <w:rPr>
          <w:rFonts w:ascii="宋体" w:hAnsi="宋体"/>
          <w:b/>
          <w:bCs/>
          <w:sz w:val="24"/>
          <w:u w:val="single"/>
        </w:rPr>
        <w:t xml:space="preserve"> </w:t>
      </w:r>
      <w:r>
        <w:rPr>
          <w:rFonts w:hint="eastAsia" w:ascii="宋体" w:hAnsi="宋体"/>
          <w:b/>
          <w:bCs/>
          <w:sz w:val="24"/>
          <w:u w:val="single"/>
        </w:rPr>
        <w:t>0510-86070707</w:t>
      </w:r>
    </w:p>
    <w:p w14:paraId="38943525">
      <w:pPr>
        <w:spacing w:line="400" w:lineRule="exact"/>
        <w:ind w:firstLine="482" w:firstLineChars="200"/>
        <w:rPr>
          <w:rFonts w:ascii="宋体" w:hAnsi="宋体" w:eastAsia="宋体" w:cs="Times New Roman"/>
          <w:b/>
          <w:bCs/>
          <w:sz w:val="24"/>
          <w:szCs w:val="24"/>
        </w:rPr>
      </w:pPr>
      <w:r>
        <w:rPr>
          <w:rFonts w:hint="eastAsia" w:ascii="宋体" w:hAnsi="宋体" w:eastAsia="宋体" w:cs="Times New Roman"/>
          <w:b/>
          <w:bCs/>
          <w:sz w:val="24"/>
          <w:szCs w:val="24"/>
          <w:u w:val="single"/>
        </w:rPr>
        <w:t>交易中心收件人：张先生  收件地址：江阴市长江路188号江阴市政务服务中心619、621室  收件电话：18961621156</w:t>
      </w:r>
    </w:p>
    <w:p w14:paraId="0995A473">
      <w:pPr>
        <w:spacing w:line="400" w:lineRule="exact"/>
        <w:ind w:firstLine="482" w:firstLineChars="200"/>
        <w:rPr>
          <w:rFonts w:ascii="宋体" w:hAnsi="宋体" w:eastAsia="宋体" w:cs="Times New Roman"/>
          <w:sz w:val="24"/>
          <w:szCs w:val="24"/>
        </w:rPr>
      </w:pPr>
      <w:r>
        <w:rPr>
          <w:rFonts w:ascii="宋体" w:hAnsi="宋体" w:eastAsia="宋体" w:cs="Times New Roman"/>
          <w:b/>
          <w:sz w:val="24"/>
          <w:szCs w:val="24"/>
        </w:rPr>
        <w:t>供应商</w:t>
      </w:r>
      <w:r>
        <w:rPr>
          <w:rFonts w:hint="eastAsia" w:ascii="宋体" w:hAnsi="宋体" w:eastAsia="宋体" w:cs="Times New Roman"/>
          <w:b/>
          <w:sz w:val="24"/>
          <w:szCs w:val="24"/>
        </w:rPr>
        <w:t>应当在快递寄出后联系采购人或交易中心告知质疑函接收时间及质疑函快递单号</w:t>
      </w:r>
      <w:r>
        <w:rPr>
          <w:rFonts w:hint="eastAsia" w:ascii="宋体" w:hAnsi="宋体" w:eastAsia="宋体" w:cs="Times New Roman"/>
          <w:sz w:val="24"/>
          <w:szCs w:val="24"/>
        </w:rPr>
        <w:t>，因未告知接收时间导致未及时答复质疑的，采购人、交易中心将不予承担责任。</w:t>
      </w:r>
    </w:p>
    <w:p w14:paraId="76539D9E">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6、潜在供应商已依法获取其可质疑的采购文件的，可以对该文件提出质疑。</w:t>
      </w:r>
      <w:r>
        <w:rPr>
          <w:rFonts w:hint="eastAsia" w:ascii="宋体" w:hAnsi="宋体" w:eastAsia="宋体" w:cs="Times New Roman"/>
          <w:b/>
          <w:sz w:val="24"/>
          <w:szCs w:val="24"/>
        </w:rPr>
        <w:t>潜在供应商针对采购文件提出书面质疑的，须同时提供对可质疑的采购文件已进行依法获取的证明【即江阴市公共资源交易平台会员系统中本项目《投标供应商确认函》（点击“我的项目—项目流程—查看投标信息—打印回执码”查看打印）】，且采购人或交易中心有权向会员系统平台方进行核实。</w:t>
      </w:r>
      <w:r>
        <w:rPr>
          <w:rFonts w:hint="eastAsia" w:ascii="宋体" w:hAnsi="宋体" w:eastAsia="宋体" w:cs="Times New Roman"/>
          <w:sz w:val="24"/>
          <w:szCs w:val="24"/>
        </w:rPr>
        <w:t>对采购文件提出质疑时，以非书面形式、属于对采购文件解释澄清范围、采购公告期限届满之日起七个工作日之外提交、未同时提供依法获取采购文件的证明以及匿名的质疑将不予受理。</w:t>
      </w:r>
    </w:p>
    <w:p w14:paraId="5A783524">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、供应商对</w:t>
      </w:r>
      <w:r>
        <w:rPr>
          <w:rFonts w:hint="eastAsia" w:ascii="宋体" w:hAnsi="宋体" w:eastAsia="宋体" w:cs="Times New Roman"/>
          <w:sz w:val="24"/>
          <w:szCs w:val="24"/>
        </w:rPr>
        <w:t>成交</w:t>
      </w:r>
      <w:r>
        <w:rPr>
          <w:rFonts w:ascii="宋体" w:hAnsi="宋体" w:eastAsia="宋体" w:cs="Times New Roman"/>
          <w:sz w:val="24"/>
          <w:szCs w:val="24"/>
        </w:rPr>
        <w:t>结果提出质疑时，以非书面形式、对</w:t>
      </w:r>
      <w:r>
        <w:rPr>
          <w:rFonts w:hint="eastAsia" w:ascii="宋体" w:hAnsi="宋体" w:eastAsia="宋体" w:cs="Times New Roman"/>
          <w:sz w:val="24"/>
          <w:szCs w:val="24"/>
        </w:rPr>
        <w:t>采购</w:t>
      </w:r>
      <w:r>
        <w:rPr>
          <w:rFonts w:ascii="宋体" w:hAnsi="宋体" w:eastAsia="宋体" w:cs="Times New Roman"/>
          <w:sz w:val="24"/>
          <w:szCs w:val="24"/>
        </w:rPr>
        <w:t>文件、评</w:t>
      </w:r>
      <w:r>
        <w:rPr>
          <w:rFonts w:hint="eastAsia" w:ascii="宋体" w:hAnsi="宋体" w:eastAsia="宋体" w:cs="Times New Roman"/>
          <w:sz w:val="24"/>
          <w:szCs w:val="24"/>
        </w:rPr>
        <w:t>审标准</w:t>
      </w:r>
      <w:r>
        <w:rPr>
          <w:rFonts w:ascii="宋体" w:hAnsi="宋体" w:eastAsia="宋体" w:cs="Times New Roman"/>
          <w:sz w:val="24"/>
          <w:szCs w:val="24"/>
        </w:rPr>
        <w:t>、</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结果公告期限届满之日起七个工作日之外提交以及匿名的质疑将不予受理。未参加</w:t>
      </w:r>
      <w:r>
        <w:rPr>
          <w:rFonts w:hint="eastAsia" w:ascii="宋体" w:hAnsi="宋体" w:eastAsia="宋体" w:cs="Times New Roman"/>
          <w:sz w:val="24"/>
          <w:szCs w:val="24"/>
        </w:rPr>
        <w:t>询价</w:t>
      </w:r>
      <w:r>
        <w:rPr>
          <w:rFonts w:ascii="宋体" w:hAnsi="宋体" w:eastAsia="宋体" w:cs="Times New Roman"/>
          <w:sz w:val="24"/>
          <w:szCs w:val="24"/>
        </w:rPr>
        <w:t>的供应商或在</w:t>
      </w:r>
      <w:r>
        <w:rPr>
          <w:rFonts w:hint="eastAsia" w:ascii="宋体" w:hAnsi="宋体" w:eastAsia="宋体" w:cs="Times New Roman"/>
          <w:sz w:val="24"/>
          <w:szCs w:val="24"/>
        </w:rPr>
        <w:t>询价</w:t>
      </w:r>
      <w:r>
        <w:rPr>
          <w:rFonts w:ascii="宋体" w:hAnsi="宋体" w:eastAsia="宋体" w:cs="Times New Roman"/>
          <w:sz w:val="24"/>
          <w:szCs w:val="24"/>
        </w:rPr>
        <w:t>活动中本身权益未受到损害或从</w:t>
      </w:r>
      <w:r>
        <w:rPr>
          <w:rFonts w:hint="eastAsia" w:ascii="宋体" w:hAnsi="宋体" w:eastAsia="宋体" w:cs="Times New Roman"/>
          <w:sz w:val="24"/>
          <w:szCs w:val="24"/>
        </w:rPr>
        <w:t>询价</w:t>
      </w:r>
      <w:r>
        <w:rPr>
          <w:rFonts w:ascii="宋体" w:hAnsi="宋体" w:eastAsia="宋体" w:cs="Times New Roman"/>
          <w:sz w:val="24"/>
          <w:szCs w:val="24"/>
        </w:rPr>
        <w:t>活动中受益的供应商所提出的质疑也不予受理。</w:t>
      </w:r>
    </w:p>
    <w:p w14:paraId="185FB364">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8</w:t>
      </w:r>
      <w:r>
        <w:rPr>
          <w:rFonts w:ascii="宋体" w:hAnsi="宋体" w:eastAsia="宋体" w:cs="Times New Roman"/>
          <w:sz w:val="24"/>
          <w:szCs w:val="24"/>
        </w:rPr>
        <w:t>、供应商提出质疑的应当有明确的请求和必要的证明材料，</w:t>
      </w:r>
      <w:r>
        <w:rPr>
          <w:rFonts w:hint="eastAsia" w:ascii="宋体" w:hAnsi="宋体" w:eastAsia="宋体" w:cs="Times New Roman"/>
          <w:sz w:val="24"/>
          <w:szCs w:val="24"/>
        </w:rPr>
        <w:t>供应商</w:t>
      </w:r>
      <w:r>
        <w:rPr>
          <w:rFonts w:ascii="宋体" w:hAnsi="宋体" w:eastAsia="宋体" w:cs="Times New Roman"/>
          <w:sz w:val="24"/>
          <w:szCs w:val="24"/>
        </w:rPr>
        <w:t>提出书面质疑必须有理、有据，不得恶意质疑或提交虚假质疑。否则，一经查实，</w:t>
      </w:r>
      <w:r>
        <w:rPr>
          <w:rFonts w:hint="eastAsia" w:ascii="宋体" w:hAnsi="宋体" w:eastAsia="宋体" w:cs="Times New Roman"/>
          <w:sz w:val="24"/>
          <w:szCs w:val="24"/>
        </w:rPr>
        <w:t>采购人、交易中心</w:t>
      </w:r>
      <w:r>
        <w:rPr>
          <w:rFonts w:ascii="宋体" w:hAnsi="宋体" w:eastAsia="宋体" w:cs="Times New Roman"/>
          <w:sz w:val="24"/>
          <w:szCs w:val="24"/>
        </w:rPr>
        <w:t>有权依据</w:t>
      </w:r>
      <w:r>
        <w:rPr>
          <w:rFonts w:hint="eastAsia" w:ascii="宋体" w:hAnsi="宋体" w:eastAsia="宋体" w:cs="Times New Roman"/>
          <w:sz w:val="24"/>
          <w:szCs w:val="24"/>
        </w:rPr>
        <w:t>国企</w:t>
      </w:r>
      <w:r>
        <w:rPr>
          <w:rFonts w:ascii="宋体" w:hAnsi="宋体" w:eastAsia="宋体" w:cs="Times New Roman"/>
          <w:sz w:val="24"/>
          <w:szCs w:val="24"/>
        </w:rPr>
        <w:t>采购的有关规定，报请</w:t>
      </w:r>
      <w:r>
        <w:rPr>
          <w:rFonts w:hint="eastAsia" w:ascii="宋体" w:hAnsi="宋体" w:eastAsia="宋体" w:cs="Times New Roman"/>
          <w:sz w:val="24"/>
          <w:szCs w:val="24"/>
        </w:rPr>
        <w:t>国企</w:t>
      </w:r>
      <w:r>
        <w:rPr>
          <w:rFonts w:ascii="宋体" w:hAnsi="宋体" w:eastAsia="宋体" w:cs="Times New Roman"/>
          <w:sz w:val="24"/>
          <w:szCs w:val="24"/>
        </w:rPr>
        <w:t>采购监管部门对该</w:t>
      </w:r>
      <w:r>
        <w:rPr>
          <w:rFonts w:hint="eastAsia" w:ascii="宋体" w:hAnsi="宋体" w:eastAsia="宋体" w:cs="Times New Roman"/>
          <w:sz w:val="24"/>
          <w:szCs w:val="24"/>
        </w:rPr>
        <w:t>供应商</w:t>
      </w:r>
      <w:r>
        <w:rPr>
          <w:rFonts w:ascii="宋体" w:hAnsi="宋体" w:eastAsia="宋体" w:cs="Times New Roman"/>
          <w:sz w:val="24"/>
          <w:szCs w:val="24"/>
        </w:rPr>
        <w:t>进行相应的行政处罚。</w:t>
      </w:r>
    </w:p>
    <w:p w14:paraId="50DB0DDD">
      <w:pPr>
        <w:spacing w:line="400" w:lineRule="exact"/>
        <w:ind w:firstLine="480" w:firstLineChars="200"/>
        <w:rPr>
          <w:rFonts w:ascii="楷体_GB2312" w:hAnsi="Times New Roman" w:eastAsia="楷体_GB2312"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w:t>
      </w:r>
      <w:r>
        <w:rPr>
          <w:rFonts w:hint="eastAsia" w:ascii="宋体" w:hAnsi="宋体" w:eastAsia="宋体" w:cs="Times New Roman"/>
          <w:sz w:val="24"/>
          <w:szCs w:val="24"/>
        </w:rPr>
        <w:t>采购人、交易中心</w:t>
      </w:r>
      <w:r>
        <w:rPr>
          <w:rFonts w:ascii="宋体" w:hAnsi="宋体" w:eastAsia="宋体" w:cs="Times New Roman"/>
          <w:sz w:val="24"/>
          <w:szCs w:val="24"/>
        </w:rPr>
        <w:t>将在收到供应商的有效书面质疑函后七个工作日内作出答复，并以书面形式通知质疑供应商和其他有关供应商，但答复的内容不得涉及商业秘密。</w:t>
      </w:r>
    </w:p>
    <w:p w14:paraId="46E407C1">
      <w:pPr>
        <w:spacing w:line="600" w:lineRule="exact"/>
        <w:rPr>
          <w:rFonts w:ascii="黑体" w:eastAsia="黑体"/>
          <w:sz w:val="28"/>
        </w:rPr>
      </w:pPr>
      <w:r>
        <w:rPr>
          <w:rFonts w:hint="eastAsia" w:ascii="黑体" w:eastAsia="黑体"/>
          <w:sz w:val="28"/>
        </w:rPr>
        <w:t>十一、采购项目的终止</w:t>
      </w:r>
    </w:p>
    <w:p w14:paraId="3C980328">
      <w:pPr>
        <w:spacing w:line="400" w:lineRule="exact"/>
        <w:ind w:firstLine="480" w:firstLineChars="200"/>
        <w:rPr>
          <w:rFonts w:asciiTheme="minorEastAsia" w:hAnsiTheme="minorEastAsia"/>
          <w:sz w:val="24"/>
        </w:rPr>
      </w:pPr>
      <w:r>
        <w:rPr>
          <w:rFonts w:hint="eastAsia" w:asciiTheme="minorEastAsia" w:hAnsiTheme="minorEastAsia"/>
          <w:sz w:val="24"/>
        </w:rPr>
        <w:t>在询价采购中，出现下列情形之一的，江阴市公共资源交易中心将终止询价采购活动，发布项目终止公告并说明原因，重新开展采购活动：</w:t>
      </w:r>
    </w:p>
    <w:p w14:paraId="4CDDF2D9">
      <w:pPr>
        <w:spacing w:line="400" w:lineRule="exact"/>
        <w:ind w:firstLine="480" w:firstLineChars="200"/>
        <w:rPr>
          <w:rFonts w:asciiTheme="minorEastAsia" w:hAnsiTheme="minorEastAsia"/>
          <w:sz w:val="24"/>
        </w:rPr>
      </w:pPr>
      <w:r>
        <w:rPr>
          <w:rFonts w:hint="eastAsia" w:asciiTheme="minorEastAsia" w:hAnsiTheme="minorEastAsia"/>
          <w:sz w:val="24"/>
        </w:rPr>
        <w:t>（一）因情况变化，不再符合规定的询价采购方式适用情形的；</w:t>
      </w:r>
    </w:p>
    <w:p w14:paraId="4ACF28EC">
      <w:pPr>
        <w:spacing w:line="400" w:lineRule="exact"/>
        <w:ind w:firstLine="480" w:firstLineChars="200"/>
        <w:rPr>
          <w:rFonts w:asciiTheme="minorEastAsia" w:hAnsiTheme="minorEastAsia"/>
          <w:sz w:val="24"/>
        </w:rPr>
      </w:pPr>
      <w:r>
        <w:rPr>
          <w:rFonts w:hint="eastAsia" w:asciiTheme="minorEastAsia" w:hAnsiTheme="minorEastAsia"/>
          <w:sz w:val="24"/>
        </w:rPr>
        <w:t>（二）出现影响采购公正的违法、违规行为的；</w:t>
      </w:r>
    </w:p>
    <w:p w14:paraId="5ADBD460">
      <w:pPr>
        <w:spacing w:line="400" w:lineRule="exact"/>
        <w:ind w:firstLine="480" w:firstLineChars="200"/>
        <w:rPr>
          <w:rFonts w:asciiTheme="minorEastAsia" w:hAnsiTheme="minorEastAsia"/>
          <w:sz w:val="24"/>
        </w:rPr>
      </w:pPr>
      <w:r>
        <w:rPr>
          <w:rFonts w:hint="eastAsia" w:asciiTheme="minorEastAsia" w:hAnsiTheme="minorEastAsia"/>
          <w:sz w:val="24"/>
        </w:rPr>
        <w:t>（三）在采购过程中符合竞争要求的供应商或者报价未超过采购预算的供应商不足3家的。</w:t>
      </w:r>
    </w:p>
    <w:p w14:paraId="03861AE0">
      <w:pPr>
        <w:spacing w:line="600" w:lineRule="exact"/>
        <w:rPr>
          <w:rFonts w:ascii="黑体" w:eastAsia="黑体"/>
          <w:sz w:val="28"/>
        </w:rPr>
      </w:pPr>
      <w:r>
        <w:rPr>
          <w:rFonts w:hint="eastAsia" w:ascii="黑体" w:eastAsia="黑体"/>
          <w:sz w:val="28"/>
        </w:rPr>
        <w:t>十二、询价保证金</w:t>
      </w:r>
    </w:p>
    <w:p w14:paraId="45AEA3E2">
      <w:pPr>
        <w:spacing w:line="400" w:lineRule="exact"/>
        <w:ind w:firstLine="480" w:firstLineChars="200"/>
        <w:rPr>
          <w:rFonts w:asciiTheme="minorEastAsia" w:hAnsiTheme="minorEastAsia"/>
          <w:sz w:val="24"/>
        </w:rPr>
      </w:pPr>
      <w:r>
        <w:rPr>
          <w:rFonts w:hint="eastAsia" w:asciiTheme="minorEastAsia" w:hAnsiTheme="minorEastAsia"/>
          <w:sz w:val="24"/>
        </w:rPr>
        <w:t>本项目免收询价保证金。</w:t>
      </w:r>
    </w:p>
    <w:p w14:paraId="03635744">
      <w:pPr>
        <w:spacing w:line="600" w:lineRule="exact"/>
        <w:rPr>
          <w:rFonts w:ascii="黑体" w:eastAsia="黑体"/>
          <w:sz w:val="28"/>
        </w:rPr>
      </w:pPr>
      <w:r>
        <w:rPr>
          <w:rFonts w:hint="eastAsia" w:ascii="黑体" w:eastAsia="黑体"/>
          <w:sz w:val="28"/>
        </w:rPr>
        <w:t>十三、成交无效的确认</w:t>
      </w:r>
    </w:p>
    <w:p w14:paraId="375B53B1">
      <w:pPr>
        <w:spacing w:line="400" w:lineRule="exact"/>
        <w:ind w:firstLine="480" w:firstLineChars="200"/>
        <w:rPr>
          <w:rFonts w:asciiTheme="minorEastAsia" w:hAnsiTheme="minorEastAsia"/>
          <w:sz w:val="24"/>
        </w:rPr>
      </w:pPr>
      <w:r>
        <w:rPr>
          <w:rFonts w:hint="eastAsia" w:asciiTheme="minorEastAsia" w:hAnsiTheme="minorEastAsia"/>
          <w:sz w:val="24"/>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2DD95DA9">
      <w:pPr>
        <w:spacing w:line="400" w:lineRule="exact"/>
        <w:ind w:firstLine="480" w:firstLineChars="200"/>
        <w:rPr>
          <w:rFonts w:asciiTheme="minorEastAsia" w:hAnsiTheme="minorEastAsia"/>
          <w:sz w:val="24"/>
        </w:rPr>
      </w:pPr>
      <w:r>
        <w:rPr>
          <w:rFonts w:hint="eastAsia" w:asciiTheme="minorEastAsia" w:hAnsiTheme="minorEastAsia"/>
          <w:sz w:val="24"/>
        </w:rPr>
        <w:t>（一）提供虚假材料谋取成交的；</w:t>
      </w:r>
    </w:p>
    <w:p w14:paraId="4CE9E225">
      <w:pPr>
        <w:spacing w:line="400" w:lineRule="exact"/>
        <w:ind w:firstLine="480" w:firstLineChars="200"/>
        <w:rPr>
          <w:rFonts w:asciiTheme="minorEastAsia" w:hAnsiTheme="minorEastAsia"/>
          <w:sz w:val="24"/>
        </w:rPr>
      </w:pPr>
      <w:r>
        <w:rPr>
          <w:rFonts w:hint="eastAsia" w:asciiTheme="minorEastAsia" w:hAnsiTheme="minorEastAsia"/>
          <w:sz w:val="24"/>
        </w:rPr>
        <w:t>（二）采取不正当手段诋毁、排挤其他供应商的；</w:t>
      </w:r>
    </w:p>
    <w:p w14:paraId="007B7983">
      <w:pPr>
        <w:spacing w:line="400" w:lineRule="exact"/>
        <w:ind w:firstLine="480" w:firstLineChars="200"/>
        <w:rPr>
          <w:rFonts w:asciiTheme="minorEastAsia" w:hAnsiTheme="minorEastAsia"/>
          <w:sz w:val="24"/>
        </w:rPr>
      </w:pPr>
      <w:r>
        <w:rPr>
          <w:rFonts w:hint="eastAsia" w:asciiTheme="minorEastAsia" w:hAnsiTheme="minorEastAsia"/>
          <w:sz w:val="24"/>
        </w:rPr>
        <w:t>（三）与采购人、其他供应商或者采购代理机构恶意串通的；</w:t>
      </w:r>
    </w:p>
    <w:p w14:paraId="32583695">
      <w:pPr>
        <w:spacing w:line="400" w:lineRule="exact"/>
        <w:ind w:firstLine="480" w:firstLineChars="200"/>
        <w:rPr>
          <w:rFonts w:asciiTheme="minorEastAsia" w:hAnsiTheme="minorEastAsia"/>
          <w:sz w:val="24"/>
        </w:rPr>
      </w:pPr>
      <w:r>
        <w:rPr>
          <w:rFonts w:hint="eastAsia" w:asciiTheme="minorEastAsia" w:hAnsiTheme="minorEastAsia"/>
          <w:sz w:val="24"/>
        </w:rPr>
        <w:t>（四）向采购人、采购代理机构行贿或者提供其他不正当利益的；</w:t>
      </w:r>
    </w:p>
    <w:p w14:paraId="5AAFA4E5">
      <w:pPr>
        <w:spacing w:line="400" w:lineRule="exact"/>
        <w:ind w:firstLine="480" w:firstLineChars="200"/>
        <w:rPr>
          <w:rFonts w:asciiTheme="minorEastAsia" w:hAnsiTheme="minorEastAsia"/>
          <w:sz w:val="24"/>
        </w:rPr>
      </w:pPr>
      <w:r>
        <w:rPr>
          <w:rFonts w:hint="eastAsia" w:asciiTheme="minorEastAsia" w:hAnsiTheme="minorEastAsia"/>
          <w:sz w:val="24"/>
        </w:rPr>
        <w:t>（五）拒绝有关部门监督检查或者提供虚假情况的。</w:t>
      </w:r>
    </w:p>
    <w:p w14:paraId="099789BA">
      <w:pPr>
        <w:spacing w:line="400" w:lineRule="exact"/>
        <w:ind w:firstLine="480" w:firstLineChars="200"/>
        <w:rPr>
          <w:rFonts w:asciiTheme="minorEastAsia" w:hAnsiTheme="minorEastAsia"/>
          <w:sz w:val="24"/>
        </w:rPr>
      </w:pPr>
      <w:r>
        <w:rPr>
          <w:rFonts w:hint="eastAsia" w:asciiTheme="minorEastAsia" w:hAnsiTheme="minorEastAsia"/>
          <w:sz w:val="24"/>
        </w:rPr>
        <w:t>供应商有前款第（一）至（五）项情形之一的，成交无效。</w:t>
      </w:r>
    </w:p>
    <w:p w14:paraId="33C6A472">
      <w:pPr>
        <w:spacing w:line="600" w:lineRule="exact"/>
        <w:rPr>
          <w:rFonts w:ascii="黑体" w:eastAsia="黑体"/>
          <w:sz w:val="28"/>
        </w:rPr>
      </w:pPr>
      <w:r>
        <w:rPr>
          <w:rFonts w:hint="eastAsia" w:ascii="黑体" w:eastAsia="黑体"/>
          <w:sz w:val="28"/>
        </w:rPr>
        <w:t>十四、签订合同</w:t>
      </w:r>
    </w:p>
    <w:p w14:paraId="3538643D">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1.</w:t>
      </w:r>
      <w:r>
        <w:rPr>
          <w:rFonts w:asciiTheme="minorEastAsia" w:hAnsiTheme="minorEastAsia"/>
          <w:sz w:val="24"/>
        </w:rPr>
        <w:t>采购人与成交供应商应当在成交通知书发出之日起30日内，按照采购文件确定的合同文本以及采购标的、规格型号、采购金额、采购数量、技术和服务要求等事项签订政府采购合同。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r>
        <w:rPr>
          <w:rFonts w:hint="eastAsia" w:asciiTheme="minorEastAsia" w:hAnsiTheme="minorEastAsia"/>
          <w:sz w:val="24"/>
        </w:rPr>
        <w:t>合同需在江阴市公共资源交易中心档案留存。</w:t>
      </w:r>
    </w:p>
    <w:p w14:paraId="4947C8E0">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2.签订合同时，成交供应商须向采购人提供1份与网上投标（响应）文件一致的纸质打印投标（响应）文件。</w:t>
      </w:r>
    </w:p>
    <w:p w14:paraId="6088C261">
      <w:pPr>
        <w:spacing w:line="400" w:lineRule="exact"/>
        <w:ind w:firstLine="480" w:firstLineChars="200"/>
        <w:rPr>
          <w:rFonts w:eastAsia="宋体" w:asciiTheme="minorEastAsia" w:hAnsiTheme="minorEastAsia"/>
          <w:sz w:val="24"/>
        </w:rPr>
      </w:pPr>
      <w:r>
        <w:rPr>
          <w:rFonts w:hint="eastAsia" w:ascii="宋体" w:hAnsi="宋体" w:eastAsia="宋体" w:cs="Times New Roman"/>
          <w:sz w:val="24"/>
          <w:szCs w:val="24"/>
        </w:rPr>
        <w:t>3.签订合同后，成交供应商不得将合同标的进行转包。未经采购人同意，成交供应商也不得采用分包的形式履行合同，否则采购人有权终止合同。转包或分包造成采购人损失的，成交供应商应承担相应赔偿责任。</w:t>
      </w:r>
    </w:p>
    <w:p w14:paraId="545095A9">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4.</w:t>
      </w:r>
      <w:r>
        <w:rPr>
          <w:rFonts w:asciiTheme="minorEastAsia" w:hAnsiTheme="minorEastAsia"/>
          <w:sz w:val="24"/>
        </w:rPr>
        <w:t>履约保证金的收取：合同签署前，</w:t>
      </w:r>
      <w:r>
        <w:rPr>
          <w:rFonts w:hint="eastAsia" w:asciiTheme="minorEastAsia" w:hAnsiTheme="minorEastAsia"/>
          <w:sz w:val="24"/>
        </w:rPr>
        <w:t>成交</w:t>
      </w:r>
      <w:r>
        <w:rPr>
          <w:rFonts w:asciiTheme="minorEastAsia" w:hAnsiTheme="minorEastAsia"/>
          <w:sz w:val="24"/>
        </w:rPr>
        <w:t>方向采购单位缴纳履约保证金。</w:t>
      </w:r>
      <w:r>
        <w:rPr>
          <w:rFonts w:hint="eastAsia" w:asciiTheme="minorEastAsia" w:hAnsiTheme="minorEastAsia"/>
          <w:sz w:val="24"/>
        </w:rPr>
        <w:t>成交方向采购单位缴纳的履约保证金不超过采购合同金额的10%。收取履约保证金的，采购人应当允许</w:t>
      </w:r>
      <w:r>
        <w:rPr>
          <w:rFonts w:asciiTheme="minorEastAsia" w:hAnsiTheme="minorEastAsia"/>
          <w:sz w:val="24"/>
        </w:rPr>
        <w:t>供应商自主选择以支票、 汇票、 本票、 保函等非现金形式缴纳或提交，</w:t>
      </w:r>
      <w:r>
        <w:rPr>
          <w:rFonts w:hint="eastAsia" w:asciiTheme="minorEastAsia" w:hAnsiTheme="minorEastAsia"/>
          <w:sz w:val="24"/>
        </w:rPr>
        <w:t>并与成交供应商在采购合同中约定履约保证金退还的方式、时间、条件和不予退还的情形，明确逾期退还履约保证金的违约责任。采购单位收到缴纳的履约保证金后需向成交单位出具有效的履约保证金收款凭证。</w:t>
      </w:r>
    </w:p>
    <w:p w14:paraId="79498300">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5.</w:t>
      </w:r>
      <w:r>
        <w:rPr>
          <w:rFonts w:asciiTheme="minorEastAsia" w:hAnsiTheme="minorEastAsia"/>
          <w:sz w:val="24"/>
        </w:rPr>
        <w:t>履约保证金的管理及退还：采购单位应做好履约保证金的账务处理工作，实行专项管理，</w:t>
      </w:r>
      <w:r>
        <w:rPr>
          <w:rFonts w:hint="eastAsia" w:asciiTheme="minorEastAsia" w:hAnsiTheme="minorEastAsia"/>
          <w:sz w:val="24"/>
        </w:rPr>
        <w:t>不得违规收取、挪用、截留等</w:t>
      </w:r>
      <w:r>
        <w:rPr>
          <w:rFonts w:asciiTheme="minorEastAsia" w:hAnsiTheme="minorEastAsia"/>
          <w:sz w:val="24"/>
        </w:rPr>
        <w:t>其他用途。</w:t>
      </w:r>
      <w:r>
        <w:rPr>
          <w:rFonts w:hint="eastAsia" w:asciiTheme="minorEastAsia" w:hAnsiTheme="minorEastAsia"/>
          <w:sz w:val="24"/>
        </w:rPr>
        <w:t xml:space="preserve">项目验收合格后（货物类）或有效期结束后（服务类），采购单位应及时退还履约保证金，不计利息。 </w:t>
      </w:r>
    </w:p>
    <w:p w14:paraId="20ADCEC7">
      <w:pPr>
        <w:spacing w:line="400" w:lineRule="exact"/>
        <w:ind w:firstLine="480" w:firstLineChars="200"/>
        <w:rPr>
          <w:rFonts w:asciiTheme="minorEastAsia" w:hAnsiTheme="minorEastAsia"/>
          <w:sz w:val="24"/>
        </w:rPr>
      </w:pPr>
      <w:r>
        <w:rPr>
          <w:rFonts w:hint="eastAsia" w:asciiTheme="minorEastAsia" w:hAnsiTheme="minorEastAsia"/>
          <w:sz w:val="24"/>
        </w:rPr>
        <w:t>6.江阴市公共资源交易中心监督合同的履行，协调和处理履约过程中的问题，同时对售后</w:t>
      </w:r>
      <w:r>
        <w:rPr>
          <w:rFonts w:hint="eastAsia" w:asciiTheme="minorEastAsia" w:hAnsiTheme="minorEastAsia"/>
          <w:bCs/>
          <w:sz w:val="24"/>
        </w:rPr>
        <w:t>服务进行评</w:t>
      </w:r>
      <w:r>
        <w:rPr>
          <w:rFonts w:hint="eastAsia" w:asciiTheme="minorEastAsia" w:hAnsiTheme="minorEastAsia"/>
          <w:sz w:val="24"/>
        </w:rPr>
        <w:t>价。成交供应商未履行询价采购通知书、响应文件和合同规定的义务，江阴市公共资源交易中心将根据具体情况提请政府采购监管部门作出相应处理。</w:t>
      </w:r>
    </w:p>
    <w:p w14:paraId="78F53347">
      <w:pPr>
        <w:spacing w:line="600" w:lineRule="exact"/>
        <w:rPr>
          <w:rFonts w:ascii="黑体" w:eastAsia="黑体"/>
          <w:sz w:val="28"/>
        </w:rPr>
      </w:pPr>
      <w:r>
        <w:rPr>
          <w:rFonts w:hint="eastAsia" w:ascii="黑体" w:eastAsia="黑体"/>
          <w:sz w:val="28"/>
        </w:rPr>
        <w:t>十五、付款方式</w:t>
      </w:r>
    </w:p>
    <w:p w14:paraId="7011C6AB">
      <w:pPr>
        <w:spacing w:line="400" w:lineRule="exact"/>
        <w:ind w:firstLine="480" w:firstLineChars="200"/>
        <w:rPr>
          <w:rFonts w:asciiTheme="minorEastAsia" w:hAnsiTheme="minorEastAsia"/>
          <w:sz w:val="24"/>
        </w:rPr>
      </w:pPr>
      <w:r>
        <w:rPr>
          <w:rFonts w:hint="eastAsia" w:asciiTheme="minorEastAsia" w:hAnsiTheme="minorEastAsia"/>
          <w:sz w:val="24"/>
        </w:rPr>
        <w:t>见项目要求。</w:t>
      </w:r>
    </w:p>
    <w:p w14:paraId="63C05C05">
      <w:pPr>
        <w:spacing w:line="600" w:lineRule="exact"/>
        <w:rPr>
          <w:rFonts w:ascii="黑体" w:eastAsia="黑体"/>
          <w:sz w:val="28"/>
        </w:rPr>
      </w:pPr>
      <w:r>
        <w:rPr>
          <w:rFonts w:hint="eastAsia" w:ascii="黑体" w:hAnsi="黑体" w:eastAsia="黑体"/>
          <w:sz w:val="28"/>
        </w:rPr>
        <w:t>十六、</w:t>
      </w:r>
      <w:r>
        <w:rPr>
          <w:rFonts w:hint="eastAsia" w:ascii="黑体" w:eastAsia="黑体"/>
          <w:sz w:val="28"/>
        </w:rPr>
        <w:t>质量及验收</w:t>
      </w:r>
    </w:p>
    <w:p w14:paraId="06B3FE03">
      <w:pPr>
        <w:spacing w:line="400" w:lineRule="exact"/>
        <w:ind w:firstLine="480" w:firstLineChars="200"/>
        <w:rPr>
          <w:rFonts w:asciiTheme="minorEastAsia" w:hAnsiTheme="minorEastAsia"/>
          <w:sz w:val="24"/>
        </w:rPr>
      </w:pPr>
      <w:r>
        <w:rPr>
          <w:rFonts w:hint="eastAsia" w:asciiTheme="minorEastAsia" w:hAnsiTheme="minorEastAsia"/>
          <w:sz w:val="24"/>
        </w:rPr>
        <w:t>项目完毕后，成交方书面通知采购人验收，采购人依据国家有关规定、采购文件、成交方的响应文件以及其他相关文件和资料，根据实际参照《江苏省政府采购履约验收管理办法》（苏财规〔2024〕7号）组织验收。对项目验收发生的检测（检验）费、劳务报酬等费用支出，采购合同有约定的按照约定执行；无约定的，由采购人承担。因供应商问题导致重新组织项目验收的，由供应商负担验收费用。</w:t>
      </w:r>
    </w:p>
    <w:p w14:paraId="7987FE13">
      <w:pPr>
        <w:spacing w:line="600" w:lineRule="exact"/>
        <w:rPr>
          <w:rFonts w:ascii="黑体" w:eastAsia="黑体"/>
          <w:sz w:val="28"/>
        </w:rPr>
      </w:pPr>
      <w:r>
        <w:rPr>
          <w:rFonts w:hint="eastAsia" w:ascii="黑体" w:eastAsia="黑体"/>
          <w:sz w:val="28"/>
        </w:rPr>
        <w:t>十七、成交服务费</w:t>
      </w:r>
    </w:p>
    <w:p w14:paraId="4AF1AA48">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 xml:space="preserve">本次采购，江阴市公共资源交易中心为成交单位提供免费服务。 </w:t>
      </w:r>
      <w:bookmarkStart w:id="45" w:name="三．项目技术配置和有关说明"/>
      <w:bookmarkEnd w:id="45"/>
      <w:bookmarkStart w:id="46" w:name="_Toc251268361"/>
    </w:p>
    <w:p w14:paraId="3FCAC91B">
      <w:pPr>
        <w:spacing w:line="400" w:lineRule="exact"/>
        <w:jc w:val="center"/>
        <w:outlineLvl w:val="0"/>
        <w:rPr>
          <w:rFonts w:ascii="黑体" w:hAnsi="楷体_GB2312" w:eastAsia="黑体"/>
          <w:sz w:val="30"/>
          <w:szCs w:val="30"/>
        </w:rPr>
        <w:sectPr>
          <w:pgSz w:w="11906" w:h="16838"/>
          <w:pgMar w:top="1253" w:right="1287" w:bottom="1440" w:left="1440" w:header="680" w:footer="992" w:gutter="0"/>
          <w:pgNumType w:fmt="numberInDash"/>
          <w:cols w:space="720" w:num="1"/>
          <w:docGrid w:linePitch="312" w:charSpace="0"/>
        </w:sectPr>
      </w:pPr>
    </w:p>
    <w:p w14:paraId="58D616DB">
      <w:pPr>
        <w:pStyle w:val="84"/>
      </w:pPr>
      <w:bookmarkStart w:id="47" w:name="_Toc184200427"/>
    </w:p>
    <w:p w14:paraId="57AB8A51">
      <w:pPr>
        <w:pStyle w:val="84"/>
        <w:rPr>
          <w:rFonts w:ascii="楷体_GB2312" w:eastAsia="楷体_GB2312"/>
          <w:b/>
          <w:sz w:val="28"/>
          <w:szCs w:val="28"/>
        </w:rPr>
      </w:pPr>
      <w:bookmarkStart w:id="48" w:name="_Toc26007"/>
      <w:r>
        <w:rPr>
          <w:rFonts w:hint="eastAsia"/>
        </w:rPr>
        <w:t>第三章　项目要求和有关说明</w:t>
      </w:r>
      <w:bookmarkEnd w:id="47"/>
      <w:bookmarkEnd w:id="48"/>
    </w:p>
    <w:p w14:paraId="6B0021EC">
      <w:pPr>
        <w:spacing w:line="400" w:lineRule="exact"/>
        <w:rPr>
          <w:rFonts w:ascii="黑体" w:hAnsi="黑体" w:eastAsia="黑体" w:cs="Times New Roman"/>
          <w:sz w:val="28"/>
          <w:szCs w:val="28"/>
        </w:rPr>
      </w:pPr>
      <w:r>
        <w:rPr>
          <w:rFonts w:hint="eastAsia" w:ascii="黑体" w:hAnsi="黑体" w:eastAsia="黑体" w:cs="Times New Roman"/>
          <w:sz w:val="28"/>
          <w:szCs w:val="28"/>
        </w:rPr>
        <w:t>一、项目概述：</w:t>
      </w:r>
    </w:p>
    <w:p w14:paraId="1382E45D">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本项目为花北路（普惠路－锡澄运河）智能交通设施工程，按照交通道路建设标准，对花北路进行沿线电子警察抓拍系统进行安装，为道路开通做好交通安全准备工作，同时规范交通行为。</w:t>
      </w:r>
    </w:p>
    <w:p w14:paraId="6BE9969F">
      <w:pPr>
        <w:spacing w:line="400" w:lineRule="exact"/>
        <w:rPr>
          <w:rFonts w:ascii="宋体" w:hAnsi="宋体" w:eastAsia="宋体" w:cs="Times New Roman"/>
          <w:b/>
          <w:bCs/>
          <w:sz w:val="24"/>
          <w:szCs w:val="24"/>
        </w:rPr>
      </w:pPr>
      <w:r>
        <w:rPr>
          <w:rFonts w:hint="eastAsia" w:ascii="宋体" w:hAnsi="宋体" w:eastAsia="宋体" w:cs="Times New Roman"/>
          <w:b/>
          <w:bCs/>
          <w:sz w:val="24"/>
          <w:szCs w:val="24"/>
        </w:rPr>
        <w:t>本项目最高限价：100万元。</w:t>
      </w:r>
    </w:p>
    <w:p w14:paraId="376C65F9">
      <w:pPr>
        <w:pStyle w:val="21"/>
        <w:ind w:firstLine="0"/>
        <w:rPr>
          <w:rFonts w:ascii="黑体" w:hAnsi="黑体" w:eastAsia="黑体" w:cs="黑体"/>
          <w:b/>
          <w:bCs/>
          <w:sz w:val="28"/>
          <w:szCs w:val="28"/>
        </w:rPr>
      </w:pPr>
    </w:p>
    <w:p w14:paraId="149D2218">
      <w:pPr>
        <w:pStyle w:val="21"/>
        <w:numPr>
          <w:ilvl w:val="0"/>
          <w:numId w:val="11"/>
        </w:numPr>
        <w:ind w:firstLine="0"/>
        <w:rPr>
          <w:rFonts w:ascii="黑体" w:hAnsi="黑体" w:eastAsia="黑体" w:cs="宋体"/>
          <w:b/>
          <w:bCs/>
          <w:sz w:val="28"/>
          <w:szCs w:val="28"/>
        </w:rPr>
      </w:pPr>
      <w:r>
        <w:rPr>
          <w:rFonts w:hint="eastAsia" w:ascii="黑体" w:hAnsi="黑体" w:eastAsia="黑体" w:cs="宋体"/>
          <w:b/>
          <w:bCs/>
          <w:sz w:val="28"/>
          <w:szCs w:val="28"/>
        </w:rPr>
        <w:t>项目采购清单：</w:t>
      </w:r>
    </w:p>
    <w:tbl>
      <w:tblPr>
        <w:tblStyle w:val="88"/>
        <w:tblW w:w="9315" w:type="dxa"/>
        <w:tblInd w:w="93" w:type="dxa"/>
        <w:tblLayout w:type="autofit"/>
        <w:tblCellMar>
          <w:top w:w="0" w:type="dxa"/>
          <w:left w:w="108" w:type="dxa"/>
          <w:bottom w:w="0" w:type="dxa"/>
          <w:right w:w="108" w:type="dxa"/>
        </w:tblCellMar>
      </w:tblPr>
      <w:tblGrid>
        <w:gridCol w:w="939"/>
        <w:gridCol w:w="1662"/>
        <w:gridCol w:w="4765"/>
        <w:gridCol w:w="870"/>
        <w:gridCol w:w="1079"/>
      </w:tblGrid>
      <w:tr w14:paraId="4CE358AB">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1C1DF">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序号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71A57">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名称</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9D71">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规格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05D8">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85A5">
            <w:pPr>
              <w:widowControl/>
              <w:jc w:val="center"/>
              <w:textAlignment w:val="center"/>
              <w:rPr>
                <w:rFonts w:ascii="宋体" w:hAnsi="宋体" w:eastAsia="宋体" w:cs="宋体"/>
                <w:b/>
                <w:bCs/>
                <w:sz w:val="22"/>
              </w:rPr>
            </w:pPr>
            <w:r>
              <w:rPr>
                <w:rFonts w:hint="eastAsia" w:ascii="宋体" w:hAnsi="宋体" w:eastAsia="宋体" w:cs="宋体"/>
                <w:b/>
                <w:bCs/>
                <w:kern w:val="0"/>
                <w:sz w:val="22"/>
                <w:lang w:bidi="ar"/>
              </w:rPr>
              <w:t>单位</w:t>
            </w:r>
          </w:p>
        </w:tc>
      </w:tr>
      <w:tr w14:paraId="6BE8518C">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236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（一）</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7BAD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前端系统设备部分</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6D63F">
            <w:pPr>
              <w:jc w:val="center"/>
              <w:rPr>
                <w:rFonts w:ascii="宋体" w:hAnsi="宋体" w:eastAsia="宋体" w:cs="宋体"/>
                <w:b/>
                <w:bCs/>
                <w:sz w:val="24"/>
                <w:szCs w:val="24"/>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71811">
            <w:pPr>
              <w:jc w:val="center"/>
              <w:rPr>
                <w:rFonts w:ascii="宋体" w:hAnsi="宋体" w:eastAsia="宋体" w:cs="宋体"/>
                <w:b/>
                <w:bCs/>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0E404">
            <w:pPr>
              <w:jc w:val="center"/>
              <w:rPr>
                <w:rFonts w:ascii="宋体" w:hAnsi="宋体" w:eastAsia="宋体" w:cs="宋体"/>
                <w:b/>
                <w:bCs/>
                <w:sz w:val="24"/>
                <w:szCs w:val="24"/>
              </w:rPr>
            </w:pPr>
          </w:p>
        </w:tc>
      </w:tr>
      <w:tr w14:paraId="2B9C9194">
        <w:tblPrEx>
          <w:tblCellMar>
            <w:top w:w="0" w:type="dxa"/>
            <w:left w:w="108" w:type="dxa"/>
            <w:bottom w:w="0" w:type="dxa"/>
            <w:right w:w="108" w:type="dxa"/>
          </w:tblCellMar>
        </w:tblPrEx>
        <w:trPr>
          <w:trHeight w:val="587"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B490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A2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综合数据仓</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24EA7">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74D0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09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套</w:t>
            </w:r>
          </w:p>
        </w:tc>
      </w:tr>
      <w:tr w14:paraId="22AF1CFA">
        <w:tblPrEx>
          <w:tblCellMar>
            <w:top w:w="0" w:type="dxa"/>
            <w:left w:w="108" w:type="dxa"/>
            <w:bottom w:w="0" w:type="dxa"/>
            <w:right w:w="108" w:type="dxa"/>
          </w:tblCellMar>
        </w:tblPrEx>
        <w:trPr>
          <w:trHeight w:val="118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73B2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9B77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抱杆机箱</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B2EC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1.抱杆机箱</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2、机箱尺寸650*400*250；含配电装置、避雷装置、接地装置、安装附件等；板材壁厚1.2mm，201不锈钢板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71B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0EE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r>
      <w:tr w14:paraId="178B50A4">
        <w:tblPrEx>
          <w:tblCellMar>
            <w:top w:w="0" w:type="dxa"/>
            <w:left w:w="108" w:type="dxa"/>
            <w:bottom w:w="0" w:type="dxa"/>
            <w:right w:w="108" w:type="dxa"/>
          </w:tblCellMar>
        </w:tblPrEx>
        <w:trPr>
          <w:trHeight w:val="61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B34B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A50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汇聚交换机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F7421">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44A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1DB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78DF8BFB">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97C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2E8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方向接入交换机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794C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1.方向接入交换机</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2、2个1000Base-FX，单模双纤SC接口；千兆电口： 6个100/1000Base-T(X）自适应以太网RJ45接口；防护等级： IP35；工作温度：-30℃～+70℃；DIN卡轨式或壁挂式</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A1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782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144F85BB">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778F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5</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F00C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光模块</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1DA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千兆光模块80km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7D6D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275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对</w:t>
            </w:r>
          </w:p>
        </w:tc>
      </w:tr>
      <w:tr w14:paraId="57871A76">
        <w:tblPrEx>
          <w:tblCellMar>
            <w:top w:w="0" w:type="dxa"/>
            <w:left w:w="108" w:type="dxa"/>
            <w:bottom w:w="0" w:type="dxa"/>
            <w:right w:w="108" w:type="dxa"/>
          </w:tblCellMar>
        </w:tblPrEx>
        <w:trPr>
          <w:trHeight w:val="75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42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F8C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高清抓拍摄像机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5594">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D7A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AD2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r>
      <w:tr w14:paraId="73D1ACC5">
        <w:tblPrEx>
          <w:tblCellMar>
            <w:top w:w="0" w:type="dxa"/>
            <w:left w:w="108" w:type="dxa"/>
            <w:bottom w:w="0" w:type="dxa"/>
            <w:right w:w="108" w:type="dxa"/>
          </w:tblCellMar>
        </w:tblPrEx>
        <w:trPr>
          <w:trHeight w:val="112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D772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8ED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一体式多功能补光灯</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7D4EE">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D7A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C74A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r>
      <w:tr w14:paraId="608AB49F">
        <w:tblPrEx>
          <w:tblCellMar>
            <w:top w:w="0" w:type="dxa"/>
            <w:left w:w="108" w:type="dxa"/>
            <w:bottom w:w="0" w:type="dxa"/>
            <w:right w:w="108" w:type="dxa"/>
          </w:tblCellMar>
        </w:tblPrEx>
        <w:trPr>
          <w:trHeight w:val="70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A9B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777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红绿灯检测器</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8C53A">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1BE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15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62F356F1">
        <w:tblPrEx>
          <w:tblCellMar>
            <w:top w:w="0" w:type="dxa"/>
            <w:left w:w="108" w:type="dxa"/>
            <w:bottom w:w="0" w:type="dxa"/>
            <w:right w:w="108" w:type="dxa"/>
          </w:tblCellMar>
        </w:tblPrEx>
        <w:trPr>
          <w:trHeight w:val="793"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F5F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1A3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终端服务器</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85D6D">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FB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CB51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7DD919F6">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3462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651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开关电源设备</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30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40W电源适配器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B90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C38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523A12D6">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A1E2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55C2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违法抓拍标志</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F4F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800mm×600mm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66A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62BD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块</w:t>
            </w:r>
          </w:p>
        </w:tc>
      </w:tr>
      <w:tr w14:paraId="17396730">
        <w:tblPrEx>
          <w:tblCellMar>
            <w:top w:w="0" w:type="dxa"/>
            <w:left w:w="108" w:type="dxa"/>
            <w:bottom w:w="0" w:type="dxa"/>
            <w:right w:w="108" w:type="dxa"/>
          </w:tblCellMar>
        </w:tblPrEx>
        <w:trPr>
          <w:trHeight w:val="913"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3C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1C50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方向监控摄像机（枪机）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ED194">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C4C9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B373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4D33D044">
        <w:tblPrEx>
          <w:tblCellMar>
            <w:top w:w="0" w:type="dxa"/>
            <w:left w:w="108" w:type="dxa"/>
            <w:bottom w:w="0" w:type="dxa"/>
            <w:right w:w="108" w:type="dxa"/>
          </w:tblCellMar>
        </w:tblPrEx>
        <w:trPr>
          <w:trHeight w:val="767"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461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8B5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高清摄像头（球机）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206EE">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712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8FB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3719CD8E">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5DB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9188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开关电源设备</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33C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40W电源适配器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2AC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DE13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6768C6C9">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F5BB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15</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A38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抱杆机箱</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F65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1.抱杆机箱</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2、机箱尺寸650*400*250；含配电装置、避雷装置、接地装置、安装附件等；板材壁厚1.2mm，201不锈钢板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23B8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98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58BB524D">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0067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EEC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设备接入交换机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FB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1.设备接入交换机</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2、2个1000Base-FX，单模双纤SC接口；千兆电口： 6个100/1000Base-T(X）自适应以太网RJ45接口；防护等级： IP35；工作温度：-30℃～+70℃；DIN卡轨式或壁挂式</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BC2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6F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42032B70">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90A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A37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光模块</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C5E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千兆光模块80KM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FA2F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ADD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对</w:t>
            </w:r>
          </w:p>
        </w:tc>
      </w:tr>
      <w:tr w14:paraId="731958C9">
        <w:tblPrEx>
          <w:tblCellMar>
            <w:top w:w="0" w:type="dxa"/>
            <w:left w:w="108" w:type="dxa"/>
            <w:bottom w:w="0" w:type="dxa"/>
            <w:right w:w="108" w:type="dxa"/>
          </w:tblCellMar>
        </w:tblPrEx>
        <w:trPr>
          <w:trHeight w:val="524"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858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BE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雷视一体机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620F">
            <w:pPr>
              <w:widowControl/>
              <w:jc w:val="center"/>
              <w:textAlignment w:val="center"/>
              <w:rPr>
                <w:rFonts w:ascii="宋体" w:hAnsi="宋体" w:eastAsia="宋体" w:cs="宋体"/>
                <w:sz w:val="24"/>
                <w:szCs w:val="24"/>
              </w:rPr>
            </w:pPr>
            <w:r>
              <w:rPr>
                <w:rFonts w:hint="eastAsia" w:ascii="宋体" w:hAnsi="宋体" w:eastAsia="宋体" w:cs="宋体"/>
                <w:b/>
                <w:bCs/>
                <w:kern w:val="0"/>
                <w:sz w:val="24"/>
                <w:szCs w:val="24"/>
                <w:lang w:bidi="ar"/>
              </w:rPr>
              <w:t>详见主要设备具体参数及功能要求3.9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D928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7464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0BF17794">
        <w:tblPrEx>
          <w:tblCellMar>
            <w:top w:w="0" w:type="dxa"/>
            <w:left w:w="108" w:type="dxa"/>
            <w:bottom w:w="0" w:type="dxa"/>
            <w:right w:w="108" w:type="dxa"/>
          </w:tblCellMar>
        </w:tblPrEx>
        <w:trPr>
          <w:trHeight w:val="86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500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E19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核心交换机</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EBD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1.核心交换机，支持48*100/1000 Base-X SFP端口，支持4*10G/1G Base-X SFP+端口，交换容量： 368Gbps；转发包率： 132Mpps；双电源；双风扇</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8F54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9BF7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台</w:t>
            </w:r>
          </w:p>
        </w:tc>
      </w:tr>
      <w:tr w14:paraId="3E252BEA">
        <w:tblPrEx>
          <w:tblCellMar>
            <w:top w:w="0" w:type="dxa"/>
            <w:left w:w="108" w:type="dxa"/>
            <w:bottom w:w="0" w:type="dxa"/>
            <w:right w:w="108" w:type="dxa"/>
          </w:tblCellMar>
        </w:tblPrEx>
        <w:trPr>
          <w:trHeight w:val="50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E5A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074E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模块</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9A20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上联千兆光模块</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503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3FC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r>
      <w:tr w14:paraId="421F4BD2">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787B">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（二）</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D9F6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系统材料部分</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95D79">
            <w:pPr>
              <w:jc w:val="center"/>
              <w:rPr>
                <w:rFonts w:ascii="宋体" w:hAnsi="宋体" w:eastAsia="宋体" w:cs="宋体"/>
                <w:b/>
                <w:bCs/>
                <w:sz w:val="24"/>
                <w:szCs w:val="24"/>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18642">
            <w:pPr>
              <w:jc w:val="center"/>
              <w:rPr>
                <w:rFonts w:ascii="宋体" w:hAnsi="宋体" w:eastAsia="宋体" w:cs="宋体"/>
                <w:b/>
                <w:bCs/>
                <w:sz w:val="24"/>
                <w:szCs w:val="24"/>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65CB">
            <w:pPr>
              <w:jc w:val="center"/>
              <w:rPr>
                <w:rFonts w:ascii="宋体" w:hAnsi="宋体" w:eastAsia="宋体" w:cs="宋体"/>
                <w:b/>
                <w:bCs/>
                <w:sz w:val="24"/>
                <w:szCs w:val="24"/>
              </w:rPr>
            </w:pPr>
          </w:p>
        </w:tc>
      </w:tr>
      <w:tr w14:paraId="187DEAC6">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BBAB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1F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电警杆及基础</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D50F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A1综合杆，12m横臂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25FD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8435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套</w:t>
            </w:r>
          </w:p>
        </w:tc>
      </w:tr>
      <w:tr w14:paraId="0B65E19B">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1AB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212E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监控球机杆</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620E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监控杆件-横臂长7m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FBF2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205A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套</w:t>
            </w:r>
          </w:p>
        </w:tc>
      </w:tr>
      <w:tr w14:paraId="2240543D">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16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DCD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主电源电缆线</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96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YJV-5×6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0C8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1100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8053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6EAD7898">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45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4</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66D1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设备电源线</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30F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RVV3×1.5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D44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650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E6B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09A88B8B">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4F4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5</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05E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检测器通讯线</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929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RVVSP2×1.0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16E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1E0B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7F79FABA">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0E33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6</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0948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接地线</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DA00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BVR6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30D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320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5D8A5FC4">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D1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7</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BBB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网线</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287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STP-5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C89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350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EFC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2B580571">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5DB6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8</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E3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光纤</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A53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8芯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BB6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1500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A47D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2A7A1DFD">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33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9</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A87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PE管</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5F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1.名称：聚氯乙烯硬性塑料管</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2、规格：PE50*3</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3、配置形式：埋地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027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1390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C00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2D744FC6">
        <w:tblPrEx>
          <w:tblCellMar>
            <w:top w:w="0" w:type="dxa"/>
            <w:left w:w="108" w:type="dxa"/>
            <w:bottom w:w="0" w:type="dxa"/>
            <w:right w:w="108" w:type="dxa"/>
          </w:tblCellMar>
        </w:tblPrEx>
        <w:trPr>
          <w:trHeight w:val="7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3433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10</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32AC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镀锌钢管</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3167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1.名称：镀锌钢管</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2、规格：预埋SC100钢管×3</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3、配置形式：埋地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CC44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160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D11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米</w:t>
            </w:r>
          </w:p>
        </w:tc>
      </w:tr>
      <w:tr w14:paraId="71A7284D">
        <w:tblPrEx>
          <w:tblCellMar>
            <w:top w:w="0" w:type="dxa"/>
            <w:left w:w="108" w:type="dxa"/>
            <w:bottom w:w="0" w:type="dxa"/>
            <w:right w:w="108" w:type="dxa"/>
          </w:tblCellMar>
        </w:tblPrEx>
        <w:trPr>
          <w:trHeight w:val="68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48D1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11</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738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手孔井</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174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1.电缆手孔井 尺寸：460mm×360mm</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2、C20素砼井基</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3、M5水泥砂浆砌MU10普通粘土砖</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4、防水水泥砂浆抹面</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E19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26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90F8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个</w:t>
            </w:r>
          </w:p>
        </w:tc>
      </w:tr>
      <w:tr w14:paraId="5DFFB097">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FB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12</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3F5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辅材</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29B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含光纤熔接盒、光纤跳线、光纤熔接等辅材</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D53B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FEFB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套</w:t>
            </w:r>
          </w:p>
        </w:tc>
      </w:tr>
      <w:tr w14:paraId="70C7B380">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FB8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（三）</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81F8">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存储服务</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A703">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单点位*5年费用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BD3B5">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B0AD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点位</w:t>
            </w:r>
          </w:p>
        </w:tc>
      </w:tr>
      <w:tr w14:paraId="173922C0">
        <w:tblPrEx>
          <w:tblCellMar>
            <w:top w:w="0" w:type="dxa"/>
            <w:left w:w="108" w:type="dxa"/>
            <w:bottom w:w="0" w:type="dxa"/>
            <w:right w:w="108" w:type="dxa"/>
          </w:tblCellMar>
        </w:tblPrEx>
        <w:trPr>
          <w:trHeight w:val="50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747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（四）</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D79A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链路租用费用</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8B83B">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租用光纤，5年</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68851">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B8306">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点位</w:t>
            </w:r>
          </w:p>
        </w:tc>
      </w:tr>
      <w:tr w14:paraId="1BFDAF02">
        <w:tblPrEx>
          <w:tblCellMar>
            <w:top w:w="0" w:type="dxa"/>
            <w:left w:w="108" w:type="dxa"/>
            <w:bottom w:w="0" w:type="dxa"/>
            <w:right w:w="108" w:type="dxa"/>
          </w:tblCellMar>
        </w:tblPrEx>
        <w:trPr>
          <w:trHeight w:val="440" w:hRule="atLeast"/>
        </w:trPr>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D5B28">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（五）</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924D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系统调试费</w:t>
            </w:r>
          </w:p>
        </w:tc>
        <w:tc>
          <w:tcPr>
            <w:tcW w:w="47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1031">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监控系统调试费、各系统联动试运行</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BCCE7">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E6B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bidi="ar"/>
              </w:rPr>
              <w:t>系统</w:t>
            </w:r>
          </w:p>
        </w:tc>
      </w:tr>
      <w:tr w14:paraId="122091D3">
        <w:tblPrEx>
          <w:tblCellMar>
            <w:top w:w="0" w:type="dxa"/>
            <w:left w:w="108" w:type="dxa"/>
            <w:bottom w:w="0" w:type="dxa"/>
            <w:right w:w="108" w:type="dxa"/>
          </w:tblCellMar>
        </w:tblPrEx>
        <w:trPr>
          <w:trHeight w:val="600" w:hRule="atLeast"/>
        </w:trPr>
        <w:tc>
          <w:tcPr>
            <w:tcW w:w="93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49B84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highlight w:val="none"/>
                <w:lang w:bidi="ar"/>
              </w:rPr>
              <w:t>备注：开挖过程中涉及到施工补偿部分为甲供（绿化开挖、道板、沥青路面开挖补偿）、需甲方协调接电。</w:t>
            </w:r>
          </w:p>
        </w:tc>
      </w:tr>
    </w:tbl>
    <w:p w14:paraId="46529458">
      <w:pPr>
        <w:pStyle w:val="21"/>
        <w:ind w:firstLine="0"/>
        <w:rPr>
          <w:rFonts w:ascii="黑体" w:hAnsi="黑体" w:eastAsia="黑体" w:cs="宋体"/>
          <w:b/>
          <w:bCs/>
          <w:sz w:val="28"/>
          <w:szCs w:val="28"/>
        </w:rPr>
      </w:pPr>
    </w:p>
    <w:p w14:paraId="44BBA732">
      <w:pPr>
        <w:spacing w:line="400" w:lineRule="exact"/>
        <w:rPr>
          <w:rFonts w:ascii="黑体" w:hAnsi="黑体" w:eastAsia="黑体" w:cs="Times New Roman"/>
          <w:sz w:val="28"/>
          <w:szCs w:val="28"/>
        </w:rPr>
      </w:pPr>
    </w:p>
    <w:p w14:paraId="0AFE4F8C">
      <w:pPr>
        <w:keepNext/>
        <w:keepLines/>
        <w:numPr>
          <w:ilvl w:val="0"/>
          <w:numId w:val="12"/>
        </w:numPr>
        <w:spacing w:line="400" w:lineRule="exact"/>
        <w:outlineLvl w:val="1"/>
        <w:rPr>
          <w:rFonts w:ascii="黑体" w:hAnsi="黑体" w:eastAsia="黑体" w:cs="宋体"/>
          <w:sz w:val="28"/>
          <w:szCs w:val="28"/>
        </w:rPr>
      </w:pPr>
      <w:r>
        <w:rPr>
          <w:rFonts w:hint="eastAsia" w:ascii="黑体" w:hAnsi="黑体" w:eastAsia="黑体" w:cs="宋体"/>
          <w:sz w:val="28"/>
          <w:szCs w:val="28"/>
        </w:rPr>
        <w:t xml:space="preserve">主要设备具体参数及功能要求： </w:t>
      </w:r>
    </w:p>
    <w:p w14:paraId="19C9E813">
      <w:pPr>
        <w:pStyle w:val="21"/>
        <w:spacing w:line="400" w:lineRule="exact"/>
        <w:ind w:firstLine="0"/>
        <w:rPr>
          <w:rFonts w:ascii="宋体" w:hAnsi="宋体" w:eastAsia="宋体" w:cs="宋体"/>
          <w:b/>
          <w:bCs/>
          <w:szCs w:val="24"/>
          <w:lang w:bidi="ar"/>
        </w:rPr>
      </w:pPr>
      <w:r>
        <w:rPr>
          <w:rFonts w:hint="eastAsia" w:ascii="宋体" w:hAnsi="宋体" w:eastAsia="宋体" w:cs="宋体"/>
          <w:b/>
          <w:bCs/>
          <w:szCs w:val="24"/>
        </w:rPr>
        <w:t>3.1、</w:t>
      </w:r>
      <w:r>
        <w:rPr>
          <w:rFonts w:hint="eastAsia" w:ascii="宋体" w:hAnsi="宋体" w:eastAsia="宋体" w:cs="宋体"/>
          <w:b/>
          <w:bCs/>
          <w:szCs w:val="24"/>
          <w:lang w:bidi="ar"/>
        </w:rPr>
        <w:t>综合数据仓</w:t>
      </w:r>
    </w:p>
    <w:p w14:paraId="36F54355">
      <w:pPr>
        <w:pStyle w:val="21"/>
        <w:spacing w:line="400" w:lineRule="exact"/>
        <w:ind w:firstLine="0"/>
        <w:rPr>
          <w:rFonts w:ascii="宋体" w:hAnsi="宋体" w:eastAsia="宋体" w:cs="宋体"/>
          <w:szCs w:val="24"/>
          <w:lang w:bidi="ar"/>
        </w:rPr>
      </w:pPr>
      <w:r>
        <w:rPr>
          <w:rFonts w:hint="eastAsia" w:ascii="宋体" w:hAnsi="宋体" w:eastAsia="宋体" w:cs="宋体"/>
          <w:szCs w:val="24"/>
          <w:lang w:bidi="ar"/>
        </w:rPr>
        <w:t>1.综合数据仓</w:t>
      </w:r>
      <w:r>
        <w:rPr>
          <w:rFonts w:hint="eastAsia" w:ascii="宋体" w:hAnsi="宋体" w:eastAsia="宋体" w:cs="宋体"/>
          <w:szCs w:val="24"/>
          <w:lang w:bidi="ar"/>
        </w:rPr>
        <w:br w:type="textWrapping"/>
      </w:r>
      <w:r>
        <w:rPr>
          <w:rFonts w:hint="eastAsia" w:ascii="宋体" w:hAnsi="宋体" w:eastAsia="宋体" w:cs="宋体"/>
          <w:szCs w:val="24"/>
          <w:lang w:bidi="ar"/>
        </w:rPr>
        <w:t>2、外形尺寸：宽×高×深≥1600×1475×700（mm）；</w:t>
      </w:r>
      <w:r>
        <w:rPr>
          <w:rFonts w:hint="eastAsia" w:ascii="宋体" w:hAnsi="宋体" w:eastAsia="宋体" w:cs="宋体"/>
          <w:szCs w:val="24"/>
          <w:lang w:bidi="ar"/>
        </w:rPr>
        <w:br w:type="textWrapping"/>
      </w:r>
      <w:r>
        <w:rPr>
          <w:rFonts w:hint="eastAsia" w:ascii="宋体" w:hAnsi="宋体" w:eastAsia="宋体" w:cs="宋体"/>
          <w:szCs w:val="24"/>
          <w:lang w:bidi="ar"/>
        </w:rPr>
        <w:t>3、数据仓设有前面两扇门与后面两扇门，中间设有手控盒门和应急电源门；</w:t>
      </w:r>
      <w:r>
        <w:rPr>
          <w:rFonts w:hint="eastAsia" w:ascii="宋体" w:hAnsi="宋体" w:eastAsia="宋体" w:cs="宋体"/>
          <w:szCs w:val="24"/>
          <w:lang w:bidi="ar"/>
        </w:rPr>
        <w:br w:type="textWrapping"/>
      </w:r>
      <w:r>
        <w:rPr>
          <w:rFonts w:hint="eastAsia" w:ascii="宋体" w:hAnsi="宋体" w:eastAsia="宋体" w:cs="宋体"/>
          <w:szCs w:val="24"/>
          <w:lang w:bidi="ar"/>
        </w:rPr>
        <w:t>4、前后四扇门的门锁前面的两扇门采用电子锁，后面两扇门采用普通机械锁；</w:t>
      </w:r>
      <w:r>
        <w:rPr>
          <w:rFonts w:hint="eastAsia" w:ascii="宋体" w:hAnsi="宋体" w:eastAsia="宋体" w:cs="宋体"/>
          <w:szCs w:val="24"/>
          <w:lang w:bidi="ar"/>
        </w:rPr>
        <w:br w:type="textWrapping"/>
      </w:r>
      <w:r>
        <w:rPr>
          <w:rFonts w:hint="eastAsia" w:ascii="宋体" w:hAnsi="宋体" w:eastAsia="宋体" w:cs="宋体"/>
          <w:szCs w:val="24"/>
          <w:lang w:bidi="ar"/>
        </w:rPr>
        <w:t>5、柜体厚度≥1.5mm，柜门≥2mm；箱体表面户外漆喷粉采用7043交通灰，防护等级不小于IP55；</w:t>
      </w:r>
      <w:r>
        <w:rPr>
          <w:rFonts w:hint="eastAsia" w:ascii="宋体" w:hAnsi="宋体" w:eastAsia="宋体" w:cs="宋体"/>
          <w:szCs w:val="24"/>
          <w:lang w:bidi="ar"/>
        </w:rPr>
        <w:br w:type="textWrapping"/>
      </w:r>
      <w:r>
        <w:rPr>
          <w:rFonts w:hint="eastAsia" w:ascii="宋体" w:hAnsi="宋体" w:eastAsia="宋体" w:cs="宋体"/>
          <w:szCs w:val="24"/>
          <w:lang w:bidi="ar"/>
        </w:rPr>
        <w:t>6、自带双电源切换配电盒，具备数据采集功能。具备控制功能（包括：扫码开锁、远程开锁、智能钥匙开锁、自动照明、感温风扇），具备平台管理（权限管理、状态地图展示）；</w:t>
      </w:r>
    </w:p>
    <w:p w14:paraId="519AAA24">
      <w:pPr>
        <w:pStyle w:val="21"/>
        <w:spacing w:line="400" w:lineRule="exact"/>
        <w:ind w:firstLine="0"/>
        <w:rPr>
          <w:rFonts w:ascii="宋体" w:hAnsi="宋体" w:eastAsia="宋体" w:cs="宋体"/>
          <w:szCs w:val="24"/>
          <w:lang w:bidi="ar"/>
        </w:rPr>
      </w:pPr>
      <w:r>
        <w:rPr>
          <w:rFonts w:hint="eastAsia" w:ascii="宋体" w:hAnsi="宋体" w:eastAsia="宋体" w:cs="宋体"/>
          <w:szCs w:val="24"/>
          <w:lang w:bidi="ar"/>
        </w:rPr>
        <w:t>智能门锁具备LED、蜂鸣器报警提示：10s内无开锁操作则自动上锁；</w:t>
      </w:r>
    </w:p>
    <w:p w14:paraId="21C047FD">
      <w:pPr>
        <w:pStyle w:val="21"/>
        <w:spacing w:line="400" w:lineRule="exact"/>
        <w:ind w:firstLine="0"/>
        <w:rPr>
          <w:rFonts w:ascii="宋体" w:hAnsi="宋体" w:eastAsia="宋体" w:cs="宋体"/>
          <w:szCs w:val="24"/>
          <w:lang w:bidi="ar"/>
        </w:rPr>
      </w:pPr>
      <w:r>
        <w:rPr>
          <w:rFonts w:hint="eastAsia" w:ascii="宋体" w:hAnsi="宋体" w:eastAsia="宋体" w:cs="宋体"/>
          <w:szCs w:val="24"/>
          <w:lang w:bidi="ar"/>
        </w:rPr>
        <w:t>7.开锁操作则自动上锁；电子钥匙具备断电开锁（数据仓断网或断电下，可通过APP授权并发至智能钥匙，实现无源开锁）；</w:t>
      </w:r>
      <w:r>
        <w:rPr>
          <w:rFonts w:hint="eastAsia" w:ascii="宋体" w:hAnsi="宋体" w:eastAsia="宋体" w:cs="宋体"/>
          <w:szCs w:val="24"/>
          <w:lang w:bidi="ar"/>
        </w:rPr>
        <w:br w:type="textWrapping"/>
      </w:r>
      <w:r>
        <w:rPr>
          <w:rFonts w:hint="eastAsia" w:ascii="宋体" w:hAnsi="宋体" w:eastAsia="宋体" w:cs="宋体"/>
          <w:szCs w:val="24"/>
          <w:lang w:bidi="ar"/>
        </w:rPr>
        <w:t>8、平台采用B/S架构，中心部署管理服务器，通信服务器；</w:t>
      </w:r>
      <w:r>
        <w:rPr>
          <w:rFonts w:hint="eastAsia" w:ascii="宋体" w:hAnsi="宋体" w:eastAsia="宋体" w:cs="宋体"/>
          <w:szCs w:val="24"/>
          <w:lang w:bidi="ar"/>
        </w:rPr>
        <w:br w:type="textWrapping"/>
      </w:r>
      <w:r>
        <w:rPr>
          <w:rFonts w:hint="eastAsia" w:ascii="宋体" w:hAnsi="宋体" w:eastAsia="宋体" w:cs="宋体"/>
          <w:szCs w:val="24"/>
          <w:lang w:bidi="ar"/>
        </w:rPr>
        <w:t>9、平台功能：具备路口点位管理、数据仓管理、锁组管理、APP用户管理、临时权限管理、电子钥匙管理、数据仓操作记录、数据仓状态、故障维护管理等功能；</w:t>
      </w:r>
      <w:r>
        <w:rPr>
          <w:rFonts w:hint="eastAsia" w:ascii="宋体" w:hAnsi="宋体" w:eastAsia="宋体" w:cs="宋体"/>
          <w:szCs w:val="24"/>
          <w:lang w:bidi="ar"/>
        </w:rPr>
        <w:br w:type="textWrapping"/>
      </w:r>
      <w:r>
        <w:rPr>
          <w:rFonts w:hint="eastAsia" w:ascii="宋体" w:hAnsi="宋体" w:eastAsia="宋体" w:cs="宋体"/>
          <w:szCs w:val="24"/>
          <w:lang w:bidi="ar"/>
        </w:rPr>
        <w:t>10、交通信号控制机；</w:t>
      </w:r>
      <w:r>
        <w:rPr>
          <w:rFonts w:hint="eastAsia" w:ascii="宋体" w:hAnsi="宋体" w:eastAsia="宋体" w:cs="宋体"/>
          <w:szCs w:val="24"/>
          <w:lang w:bidi="ar"/>
        </w:rPr>
        <w:br w:type="textWrapping"/>
      </w:r>
      <w:r>
        <w:rPr>
          <w:rFonts w:hint="eastAsia" w:ascii="宋体" w:hAnsi="宋体" w:eastAsia="宋体" w:cs="宋体"/>
          <w:szCs w:val="24"/>
          <w:lang w:bidi="ar"/>
        </w:rPr>
        <w:t>11、所投道路交通信号控制机，应已取得检测依据为：《道路交通信号控制机》（GB25280-2016）的C类信号机；</w:t>
      </w:r>
      <w:r>
        <w:rPr>
          <w:rFonts w:hint="eastAsia" w:ascii="宋体" w:hAnsi="宋体" w:eastAsia="宋体" w:cs="宋体"/>
          <w:szCs w:val="24"/>
          <w:lang w:bidi="ar"/>
        </w:rPr>
        <w:br w:type="textWrapping"/>
      </w:r>
      <w:r>
        <w:rPr>
          <w:rFonts w:hint="eastAsia" w:ascii="宋体" w:hAnsi="宋体" w:eastAsia="宋体" w:cs="宋体"/>
          <w:szCs w:val="24"/>
          <w:lang w:bidi="ar"/>
        </w:rPr>
        <w:t>12、道路交通信号机控制软件符合国家标准 GB/T 20999-2017《交通信号控制机与上位机间的数据通信协议》的要求；</w:t>
      </w:r>
      <w:r>
        <w:rPr>
          <w:rFonts w:hint="eastAsia" w:ascii="宋体" w:hAnsi="宋体" w:eastAsia="宋体" w:cs="宋体"/>
          <w:szCs w:val="24"/>
          <w:lang w:bidi="ar"/>
        </w:rPr>
        <w:br w:type="textWrapping"/>
      </w:r>
      <w:r>
        <w:rPr>
          <w:rFonts w:hint="eastAsia" w:ascii="宋体" w:hAnsi="宋体" w:eastAsia="宋体" w:cs="宋体"/>
          <w:szCs w:val="24"/>
          <w:lang w:bidi="ar"/>
        </w:rPr>
        <w:t>13、采用电磁兼容设计，具有良好的抗电磁骚扰、静电放电抗扰度、滥用抗扰度；</w:t>
      </w:r>
      <w:r>
        <w:rPr>
          <w:rFonts w:hint="eastAsia" w:ascii="宋体" w:hAnsi="宋体" w:eastAsia="宋体" w:cs="宋体"/>
          <w:szCs w:val="24"/>
          <w:lang w:bidi="ar"/>
        </w:rPr>
        <w:br w:type="textWrapping"/>
      </w:r>
      <w:r>
        <w:rPr>
          <w:rFonts w:hint="eastAsia" w:ascii="宋体" w:hAnsi="宋体" w:eastAsia="宋体" w:cs="宋体"/>
          <w:szCs w:val="24"/>
          <w:lang w:bidi="ar"/>
        </w:rPr>
        <w:t>14、可实现不少于32 相位控制，不少于48 路灯控输出，可扩充至不少于96路灯控输出；不低于4 路行人按钮接入；</w:t>
      </w:r>
      <w:r>
        <w:rPr>
          <w:rFonts w:hint="eastAsia" w:ascii="宋体" w:hAnsi="宋体" w:eastAsia="宋体" w:cs="宋体"/>
          <w:szCs w:val="24"/>
          <w:lang w:bidi="ar"/>
        </w:rPr>
        <w:br w:type="textWrapping"/>
      </w:r>
      <w:r>
        <w:rPr>
          <w:rFonts w:hint="eastAsia" w:ascii="宋体" w:hAnsi="宋体" w:eastAsia="宋体" w:cs="宋体"/>
          <w:szCs w:val="24"/>
          <w:lang w:bidi="ar"/>
        </w:rPr>
        <w:t>15、可接入不少于32路检测器设备，支持环型线圈、地磁、微波、视频等车辆检测器。支持行人过街按钮接入。具有与公交及特种车辆检16、测器连接的接口。支持USB接口设备接入；可接入不少于4路三色倒计时显示器，并可扩充17、至不少于16 路，支持倒9秒显示。支持至少48个时段配时设置（例如：节假日、星期）、支持不少于20种配时方案；</w:t>
      </w:r>
      <w:r>
        <w:rPr>
          <w:rFonts w:hint="eastAsia" w:ascii="宋体" w:hAnsi="宋体" w:eastAsia="宋体" w:cs="宋体"/>
          <w:szCs w:val="24"/>
          <w:lang w:bidi="ar"/>
        </w:rPr>
        <w:br w:type="textWrapping"/>
      </w:r>
      <w:r>
        <w:rPr>
          <w:rFonts w:hint="eastAsia" w:ascii="宋体" w:hAnsi="宋体" w:eastAsia="宋体" w:cs="宋体"/>
          <w:szCs w:val="24"/>
          <w:lang w:bidi="ar"/>
        </w:rPr>
        <w:t>18、信号控制机配置1块主控板，最大可配置不少于2块检测板（可接32路检测器），最大可配置不少于6块输出控制板（每板6组输出）；</w:t>
      </w:r>
      <w:r>
        <w:rPr>
          <w:rFonts w:hint="eastAsia" w:ascii="宋体" w:hAnsi="宋体" w:eastAsia="宋体" w:cs="宋体"/>
          <w:szCs w:val="24"/>
          <w:lang w:bidi="ar"/>
        </w:rPr>
        <w:br w:type="textWrapping"/>
      </w:r>
      <w:r>
        <w:rPr>
          <w:rFonts w:hint="eastAsia" w:ascii="宋体" w:hAnsi="宋体" w:eastAsia="宋体" w:cs="宋体"/>
          <w:szCs w:val="24"/>
          <w:lang w:bidi="ar"/>
        </w:rPr>
        <w:t xml:space="preserve">19、通信接口丰富，提供不少于一个EIA RS-232C（DB-9）一个10/100 Base-T Ethernet以太网接口（RJ-45）通信接口或二个EIA RS-232C（DB-9）接口； </w:t>
      </w:r>
      <w:r>
        <w:rPr>
          <w:rFonts w:hint="eastAsia" w:ascii="宋体" w:hAnsi="宋体" w:eastAsia="宋体" w:cs="宋体"/>
          <w:szCs w:val="24"/>
          <w:lang w:bidi="ar"/>
        </w:rPr>
        <w:br w:type="textWrapping"/>
      </w:r>
      <w:r>
        <w:rPr>
          <w:rFonts w:hint="eastAsia" w:ascii="宋体" w:hAnsi="宋体" w:eastAsia="宋体" w:cs="宋体"/>
          <w:szCs w:val="24"/>
          <w:lang w:bidi="ar"/>
        </w:rPr>
        <w:t>20、具有漏电检测单元，当检测到漏电时，自动断电保护；</w:t>
      </w:r>
      <w:r>
        <w:rPr>
          <w:rFonts w:hint="eastAsia" w:ascii="宋体" w:hAnsi="宋体" w:eastAsia="宋体" w:cs="宋体"/>
          <w:szCs w:val="24"/>
          <w:lang w:bidi="ar"/>
        </w:rPr>
        <w:br w:type="textWrapping"/>
      </w:r>
      <w:r>
        <w:rPr>
          <w:rFonts w:hint="eastAsia" w:ascii="宋体" w:hAnsi="宋体" w:eastAsia="宋体" w:cs="宋体"/>
          <w:szCs w:val="24"/>
          <w:lang w:bidi="ar"/>
        </w:rPr>
        <w:t>21、具备车路协同设备互联接口，实时输出信号机相位状态变化信息、路口控制模式变化信息、设备故障信息，可实时获取车路协同采集到的车辆信息。数据内容包括：车辆类型、车辆身份（车牌）、位置、速度、行驶方向等，数据采集周期不大于1秒；</w:t>
      </w:r>
      <w:r>
        <w:rPr>
          <w:rFonts w:hint="eastAsia" w:ascii="宋体" w:hAnsi="宋体" w:eastAsia="宋体" w:cs="宋体"/>
          <w:szCs w:val="24"/>
          <w:lang w:bidi="ar"/>
        </w:rPr>
        <w:br w:type="textWrapping"/>
      </w:r>
      <w:r>
        <w:rPr>
          <w:rFonts w:hint="eastAsia" w:ascii="宋体" w:hAnsi="宋体" w:eastAsia="宋体" w:cs="宋体"/>
          <w:szCs w:val="24"/>
          <w:lang w:bidi="ar"/>
        </w:rPr>
        <w:t>22、支持接入GPS和北斗两种方式的定位天线，实现平台对信号机的定位和校时；</w:t>
      </w:r>
      <w:r>
        <w:rPr>
          <w:rFonts w:hint="eastAsia" w:ascii="宋体" w:hAnsi="宋体" w:eastAsia="宋体" w:cs="宋体"/>
          <w:szCs w:val="24"/>
          <w:lang w:bidi="ar"/>
        </w:rPr>
        <w:br w:type="textWrapping"/>
      </w:r>
      <w:r>
        <w:rPr>
          <w:rFonts w:hint="eastAsia" w:ascii="宋体" w:hAnsi="宋体" w:eastAsia="宋体" w:cs="宋体"/>
          <w:szCs w:val="24"/>
          <w:lang w:bidi="ar"/>
        </w:rPr>
        <w:t>23、支持多套策略参数功能：单点控制类：定周期、黄闪、关灯、黄闪过街、线控过街、行人过街、无电缆过街、周期过街、半感应；手动控制类：单点手动、应急疏导、全红、全黄；单点优化类：公交优先、单点优化、无电缆、自感应、可变车道、单点溢出、潮汐车道、感应跳相；系统平台控制类：系统线控、系统溢出、系统公交优先、警卫任务、路口指定相位、系统全息；多路口控制功能：信号控制机在满配条件下可支持不少于36组灯的控制输出，按通常一个路口4组信号灯的设置，可同时控制3个路口信号灯，且可分别独立运行不同的控制模式及方案；信号控制机也可将信号灯组的输出用于人行信号灯的控制；</w:t>
      </w:r>
      <w:r>
        <w:rPr>
          <w:rFonts w:hint="eastAsia" w:ascii="宋体" w:hAnsi="宋体" w:eastAsia="宋体" w:cs="宋体"/>
          <w:szCs w:val="24"/>
          <w:lang w:bidi="ar"/>
        </w:rPr>
        <w:br w:type="textWrapping"/>
      </w:r>
      <w:r>
        <w:rPr>
          <w:rFonts w:hint="eastAsia" w:ascii="宋体" w:hAnsi="宋体" w:eastAsia="宋体" w:cs="宋体"/>
          <w:szCs w:val="24"/>
          <w:lang w:bidi="ar"/>
        </w:rPr>
        <w:t>24、具备掉电数据保护功能：交通信号控制机可支持掉电后工作参数和时钟不丢失，且运行状态信息和故障信息保持不丢失；</w:t>
      </w:r>
      <w:r>
        <w:rPr>
          <w:rFonts w:hint="eastAsia" w:ascii="宋体" w:hAnsi="宋体" w:eastAsia="宋体" w:cs="宋体"/>
          <w:szCs w:val="24"/>
          <w:lang w:bidi="ar"/>
        </w:rPr>
        <w:br w:type="textWrapping"/>
      </w:r>
      <w:r>
        <w:rPr>
          <w:rFonts w:hint="eastAsia" w:ascii="宋体" w:hAnsi="宋体" w:eastAsia="宋体" w:cs="宋体"/>
          <w:szCs w:val="24"/>
          <w:lang w:bidi="ar"/>
        </w:rPr>
        <w:t>25、图形化配置功能：信号机配置软件应能采用中文图形化配置路口渠化、检测器、信号灯连接关系、配时方案与时段信息；</w:t>
      </w:r>
      <w:r>
        <w:rPr>
          <w:rFonts w:hint="eastAsia" w:ascii="宋体" w:hAnsi="宋体" w:eastAsia="宋体" w:cs="宋体"/>
          <w:szCs w:val="24"/>
          <w:lang w:bidi="ar"/>
        </w:rPr>
        <w:br w:type="textWrapping"/>
      </w:r>
      <w:r>
        <w:rPr>
          <w:rFonts w:hint="eastAsia" w:ascii="宋体" w:hAnsi="宋体" w:eastAsia="宋体" w:cs="宋体"/>
          <w:szCs w:val="24"/>
          <w:lang w:bidi="ar"/>
        </w:rPr>
        <w:t>26、检测数据上传功能：具备通过检测器方式采集交通数据并上传中心；</w:t>
      </w:r>
      <w:r>
        <w:rPr>
          <w:rFonts w:hint="eastAsia" w:ascii="宋体" w:hAnsi="宋体" w:eastAsia="宋体" w:cs="宋体"/>
          <w:szCs w:val="24"/>
          <w:lang w:bidi="ar"/>
        </w:rPr>
        <w:br w:type="textWrapping"/>
      </w:r>
      <w:r>
        <w:rPr>
          <w:rFonts w:hint="eastAsia" w:ascii="宋体" w:hAnsi="宋体" w:eastAsia="宋体" w:cs="宋体"/>
          <w:szCs w:val="24"/>
          <w:lang w:bidi="ar"/>
        </w:rPr>
        <w:t>27、拥堵控制功能：当通行车道缓行时，信号机能根据信号控制系统指令，减少上游路口绿灯放行时间，增加下游路口绿灯放行时间。当通行车道拥堵时，信号机能根据信号控制系统指令，截止上游路口当前绿灯放行时间，转为红灯信号控制，下游路口能继续增加绿灯放行时间。当通行车道机动车排队消散后，路口控制状态自动恢复正常；</w:t>
      </w:r>
      <w:r>
        <w:rPr>
          <w:rFonts w:hint="eastAsia" w:ascii="宋体" w:hAnsi="宋体" w:eastAsia="宋体" w:cs="宋体"/>
          <w:szCs w:val="24"/>
          <w:lang w:bidi="ar"/>
        </w:rPr>
        <w:br w:type="textWrapping"/>
      </w:r>
      <w:r>
        <w:rPr>
          <w:rFonts w:hint="eastAsia" w:ascii="宋体" w:hAnsi="宋体" w:eastAsia="宋体" w:cs="宋体"/>
          <w:szCs w:val="24"/>
          <w:lang w:bidi="ar"/>
        </w:rPr>
        <w:t>28、具备故障及事件采集、记录、存储功能；</w:t>
      </w:r>
      <w:r>
        <w:rPr>
          <w:rFonts w:hint="eastAsia" w:ascii="宋体" w:hAnsi="宋体" w:eastAsia="宋体" w:cs="宋体"/>
          <w:szCs w:val="24"/>
          <w:lang w:bidi="ar"/>
        </w:rPr>
        <w:br w:type="textWrapping"/>
      </w:r>
      <w:r>
        <w:rPr>
          <w:rFonts w:hint="eastAsia" w:ascii="宋体" w:hAnsi="宋体" w:eastAsia="宋体" w:cs="宋体"/>
          <w:szCs w:val="24"/>
          <w:lang w:bidi="ar"/>
        </w:rPr>
        <w:t>运维功能：具备升级功能，支持远程、本地等多种升级方式。能够记录详细操作步骤及内容，本地可保存3个月以上；</w:t>
      </w:r>
      <w:r>
        <w:rPr>
          <w:rFonts w:hint="eastAsia" w:ascii="宋体" w:hAnsi="宋体" w:eastAsia="宋体" w:cs="宋体"/>
          <w:szCs w:val="24"/>
          <w:lang w:bidi="ar"/>
        </w:rPr>
        <w:br w:type="textWrapping"/>
      </w:r>
      <w:r>
        <w:rPr>
          <w:rFonts w:hint="eastAsia" w:ascii="宋体" w:hAnsi="宋体" w:eastAsia="宋体" w:cs="宋体"/>
          <w:szCs w:val="24"/>
          <w:lang w:bidi="ar"/>
        </w:rPr>
        <w:t>29、在进行网络通信时，应能对网络数据异常“网络风暴”进行防护，并能正常运行。</w:t>
      </w:r>
      <w:r>
        <w:rPr>
          <w:rFonts w:hint="eastAsia" w:ascii="宋体" w:hAnsi="宋体" w:eastAsia="宋体" w:cs="宋体"/>
          <w:szCs w:val="24"/>
          <w:lang w:bidi="ar"/>
        </w:rPr>
        <w:br w:type="textWrapping"/>
      </w:r>
      <w:r>
        <w:rPr>
          <w:rFonts w:hint="eastAsia" w:ascii="宋体" w:hAnsi="宋体" w:eastAsia="宋体" w:cs="宋体"/>
          <w:szCs w:val="24"/>
          <w:lang w:bidi="ar"/>
        </w:rPr>
        <w:t>30、交通流参数采集功能：信号控制机的控制板支持直接采集微波/超声波、线圈、地磁、雷达等开关量检测数据；信号控制机也可采集行人过街按钮等数据；</w:t>
      </w:r>
      <w:r>
        <w:rPr>
          <w:rFonts w:hint="eastAsia" w:ascii="宋体" w:hAnsi="宋体" w:eastAsia="宋体" w:cs="宋体"/>
          <w:szCs w:val="24"/>
          <w:lang w:bidi="ar"/>
        </w:rPr>
        <w:br w:type="textWrapping"/>
      </w:r>
      <w:r>
        <w:rPr>
          <w:rFonts w:hint="eastAsia" w:ascii="宋体" w:hAnsi="宋体" w:eastAsia="宋体" w:cs="宋体"/>
          <w:szCs w:val="24"/>
          <w:lang w:bidi="ar"/>
        </w:rPr>
        <w:t>信号机与交通检测设备连接后，信号机可根据交通检测设备采集的实时数据进入全感应控制方式，实现相位请求、相位扩展，也可根据采集的实时数据进入协同感应控制方式，实现相位阶段请求、方案运行；系统支持自适应控制模式，可根据信号机的上传数据对交通信号进行调整；</w:t>
      </w:r>
      <w:r>
        <w:rPr>
          <w:rFonts w:hint="eastAsia" w:ascii="宋体" w:hAnsi="宋体" w:eastAsia="宋体" w:cs="宋体"/>
          <w:szCs w:val="24"/>
          <w:lang w:bidi="ar"/>
        </w:rPr>
        <w:br w:type="textWrapping"/>
      </w:r>
      <w:r>
        <w:rPr>
          <w:rFonts w:hint="eastAsia" w:ascii="宋体" w:hAnsi="宋体" w:eastAsia="宋体" w:cs="宋体"/>
          <w:szCs w:val="24"/>
          <w:lang w:bidi="ar"/>
        </w:rPr>
        <w:t>31、配时方案、相位差可设置三位数；</w:t>
      </w:r>
      <w:r>
        <w:rPr>
          <w:rFonts w:hint="eastAsia" w:ascii="宋体" w:hAnsi="宋体" w:eastAsia="宋体" w:cs="宋体"/>
          <w:szCs w:val="24"/>
          <w:lang w:bidi="ar"/>
        </w:rPr>
        <w:br w:type="textWrapping"/>
      </w:r>
      <w:r>
        <w:rPr>
          <w:rFonts w:hint="eastAsia" w:ascii="宋体" w:hAnsi="宋体" w:eastAsia="宋体" w:cs="宋体"/>
          <w:szCs w:val="24"/>
          <w:lang w:bidi="ar"/>
        </w:rPr>
        <w:t>32、工作方式变化时，红绿灯信号自动平滑过渡；</w:t>
      </w:r>
      <w:r>
        <w:rPr>
          <w:rFonts w:hint="eastAsia" w:ascii="宋体" w:hAnsi="宋体" w:eastAsia="宋体" w:cs="宋体"/>
          <w:szCs w:val="24"/>
          <w:lang w:bidi="ar"/>
        </w:rPr>
        <w:br w:type="textWrapping"/>
      </w:r>
      <w:r>
        <w:rPr>
          <w:rFonts w:hint="eastAsia" w:ascii="宋体" w:hAnsi="宋体" w:eastAsia="宋体" w:cs="宋体"/>
          <w:szCs w:val="24"/>
          <w:lang w:bidi="ar"/>
        </w:rPr>
        <w:t>33、绝缘电阻≥500MΩ。</w:t>
      </w:r>
    </w:p>
    <w:p w14:paraId="24D74D0E">
      <w:pPr>
        <w:pStyle w:val="21"/>
        <w:spacing w:line="400" w:lineRule="exact"/>
        <w:ind w:firstLine="0"/>
        <w:rPr>
          <w:rFonts w:ascii="宋体" w:hAnsi="宋体" w:eastAsia="宋体" w:cs="宋体"/>
          <w:b/>
          <w:bCs/>
          <w:szCs w:val="24"/>
          <w:lang w:bidi="ar"/>
        </w:rPr>
      </w:pPr>
    </w:p>
    <w:p w14:paraId="68FACA40">
      <w:pPr>
        <w:pStyle w:val="21"/>
        <w:spacing w:line="400" w:lineRule="exact"/>
        <w:ind w:firstLine="0"/>
        <w:rPr>
          <w:rFonts w:ascii="宋体" w:hAnsi="宋体" w:eastAsia="宋体" w:cs="宋体"/>
          <w:szCs w:val="24"/>
          <w:lang w:bidi="ar"/>
        </w:rPr>
      </w:pPr>
      <w:r>
        <w:rPr>
          <w:rFonts w:hint="eastAsia" w:ascii="宋体" w:hAnsi="宋体" w:eastAsia="宋体" w:cs="宋体"/>
          <w:b/>
          <w:bCs/>
          <w:szCs w:val="24"/>
          <w:lang w:bidi="ar"/>
        </w:rPr>
        <w:t>3.2、汇聚交换机</w:t>
      </w:r>
      <w:r>
        <w:rPr>
          <w:rFonts w:hint="eastAsia" w:ascii="宋体" w:hAnsi="宋体" w:eastAsia="宋体" w:cs="宋体"/>
          <w:szCs w:val="24"/>
          <w:lang w:bidi="ar"/>
        </w:rPr>
        <w:br w:type="textWrapping"/>
      </w:r>
      <w:r>
        <w:rPr>
          <w:rFonts w:hint="eastAsia" w:ascii="宋体" w:hAnsi="宋体" w:eastAsia="宋体" w:cs="宋体"/>
          <w:szCs w:val="24"/>
          <w:lang w:bidi="ar"/>
        </w:rPr>
        <w:t>1、汇聚交换机：交换容量≥2Tbps/20Tbps，包转发率≥750Mpps/1000Mpps；</w:t>
      </w:r>
      <w:r>
        <w:rPr>
          <w:rFonts w:hint="eastAsia" w:ascii="宋体" w:hAnsi="宋体" w:eastAsia="宋体" w:cs="宋体"/>
          <w:szCs w:val="24"/>
          <w:lang w:bidi="ar"/>
        </w:rPr>
        <w:br w:type="textWrapping"/>
      </w:r>
      <w:r>
        <w:rPr>
          <w:rFonts w:hint="eastAsia" w:ascii="宋体" w:hAnsi="宋体" w:eastAsia="宋体" w:cs="宋体"/>
          <w:szCs w:val="24"/>
          <w:lang w:bidi="ar"/>
        </w:rPr>
        <w:t>万兆SFP+光口≥12个；千兆电口≥12个；Console口≥1个，Manage口≥1个；</w:t>
      </w:r>
      <w:r>
        <w:rPr>
          <w:rFonts w:hint="eastAsia" w:ascii="宋体" w:hAnsi="宋体" w:eastAsia="宋体" w:cs="宋体"/>
          <w:szCs w:val="24"/>
          <w:lang w:bidi="ar"/>
        </w:rPr>
        <w:br w:type="textWrapping"/>
      </w:r>
      <w:r>
        <w:rPr>
          <w:rFonts w:hint="eastAsia" w:ascii="宋体" w:hAnsi="宋体" w:eastAsia="宋体" w:cs="宋体"/>
          <w:szCs w:val="24"/>
          <w:lang w:bidi="ar"/>
        </w:rPr>
        <w:t>2、支持双交流电源模块1+1冗余（热插拔）；</w:t>
      </w:r>
      <w:r>
        <w:rPr>
          <w:rFonts w:hint="eastAsia" w:ascii="宋体" w:hAnsi="宋体" w:eastAsia="宋体" w:cs="宋体"/>
          <w:szCs w:val="24"/>
          <w:lang w:bidi="ar"/>
        </w:rPr>
        <w:br w:type="textWrapping"/>
      </w:r>
      <w:r>
        <w:rPr>
          <w:rFonts w:hint="eastAsia" w:ascii="宋体" w:hAnsi="宋体" w:eastAsia="宋体" w:cs="宋体"/>
          <w:szCs w:val="24"/>
          <w:lang w:bidi="ar"/>
        </w:rPr>
        <w:t>3、★支持M-LAG技术，跨设备链路聚合（非堆叠技术实现），要求配对的设备有独立的控制平面，支持以下上线方式：支持二层广播自动发现网管中心平台；支持配置静态IP地址三层发现网管中心平台；支持DHCP Option43方式发现网管中心平台；支持DNS域名发现网管中心平台；</w:t>
      </w:r>
      <w:r>
        <w:rPr>
          <w:rFonts w:hint="eastAsia" w:ascii="宋体" w:hAnsi="宋体" w:eastAsia="宋体" w:cs="宋体"/>
          <w:b/>
          <w:bCs/>
          <w:szCs w:val="24"/>
          <w:lang w:bidi="ar"/>
        </w:rPr>
        <w:t>（提供第三方权威机构出具的检测报告）</w:t>
      </w:r>
      <w:r>
        <w:rPr>
          <w:rFonts w:hint="eastAsia" w:ascii="宋体" w:hAnsi="宋体" w:eastAsia="宋体" w:cs="宋体"/>
          <w:szCs w:val="24"/>
          <w:lang w:bidi="ar"/>
        </w:rPr>
        <w:t>；</w:t>
      </w:r>
      <w:r>
        <w:rPr>
          <w:rFonts w:hint="eastAsia" w:ascii="宋体" w:hAnsi="宋体" w:eastAsia="宋体" w:cs="宋体"/>
          <w:szCs w:val="24"/>
          <w:lang w:bidi="ar"/>
        </w:rPr>
        <w:br w:type="textWrapping"/>
      </w:r>
      <w:r>
        <w:rPr>
          <w:rFonts w:hint="eastAsia" w:ascii="宋体" w:hAnsi="宋体" w:eastAsia="宋体" w:cs="宋体"/>
          <w:szCs w:val="24"/>
          <w:lang w:bidi="ar"/>
        </w:rPr>
        <w:t>4、支持在交换机上创建东西向安全策略，实现全网安全风险拦截；</w:t>
      </w:r>
      <w:r>
        <w:rPr>
          <w:rFonts w:hint="eastAsia" w:ascii="宋体" w:hAnsi="宋体" w:eastAsia="宋体" w:cs="宋体"/>
          <w:szCs w:val="24"/>
          <w:lang w:bidi="ar"/>
        </w:rPr>
        <w:br w:type="textWrapping"/>
      </w:r>
      <w:r>
        <w:rPr>
          <w:rFonts w:hint="eastAsia" w:ascii="宋体" w:hAnsi="宋体" w:eastAsia="宋体" w:cs="宋体"/>
          <w:szCs w:val="24"/>
          <w:lang w:bidi="ar"/>
        </w:rPr>
        <w:t>5、支持终端类型库，基于指纹自动识别PC、路由器、摄像头设备、无线AP等；</w:t>
      </w:r>
      <w:r>
        <w:rPr>
          <w:rFonts w:hint="eastAsia" w:ascii="宋体" w:hAnsi="宋体" w:eastAsia="宋体" w:cs="宋体"/>
          <w:szCs w:val="24"/>
          <w:lang w:bidi="ar"/>
        </w:rPr>
        <w:br w:type="textWrapping"/>
      </w:r>
      <w:r>
        <w:rPr>
          <w:rFonts w:hint="eastAsia" w:ascii="宋体" w:hAnsi="宋体" w:eastAsia="宋体" w:cs="宋体"/>
          <w:szCs w:val="24"/>
          <w:lang w:bidi="ar"/>
        </w:rPr>
        <w:t>6、★为提高系统兼容性对接，需支持联动第三方安全设备或平台，通过联动实现从系统及接入层交换机对风险终端MAC地址进行封堵；支持终端IP-MAC绑定，当IP+MAC不对应时，可以将终端加入黑名单实现断开终端流量；为保证设备在受到外界机械碰撞时能够正常运行，要求所投交换机IK防护测试级别至少达到IK06；</w:t>
      </w:r>
      <w:r>
        <w:rPr>
          <w:rFonts w:hint="eastAsia" w:ascii="宋体" w:hAnsi="宋体" w:eastAsia="宋体" w:cs="宋体"/>
          <w:b/>
          <w:bCs/>
          <w:szCs w:val="24"/>
          <w:lang w:bidi="ar"/>
        </w:rPr>
        <w:t>（提供第三方权威机构出具的检测报告）</w:t>
      </w:r>
      <w:r>
        <w:rPr>
          <w:rFonts w:hint="eastAsia" w:ascii="宋体" w:hAnsi="宋体" w:eastAsia="宋体" w:cs="宋体"/>
          <w:szCs w:val="24"/>
          <w:lang w:bidi="ar"/>
        </w:rPr>
        <w:t>；</w:t>
      </w:r>
      <w:r>
        <w:rPr>
          <w:rFonts w:hint="eastAsia" w:ascii="宋体" w:hAnsi="宋体" w:eastAsia="宋体" w:cs="宋体"/>
          <w:szCs w:val="24"/>
          <w:lang w:bidi="ar"/>
        </w:rPr>
        <w:br w:type="textWrapping"/>
      </w:r>
      <w:r>
        <w:rPr>
          <w:rFonts w:hint="eastAsia" w:ascii="宋体" w:hAnsi="宋体" w:eastAsia="宋体" w:cs="宋体"/>
          <w:szCs w:val="24"/>
          <w:lang w:bidi="ar"/>
        </w:rPr>
        <w:t>7、交换机需满足《信息安全技术 交换机安全技术要求 GA/T 684-2007》，符合安全交换机标准。</w:t>
      </w:r>
    </w:p>
    <w:p w14:paraId="5939609E">
      <w:pPr>
        <w:pStyle w:val="21"/>
        <w:spacing w:line="400" w:lineRule="exact"/>
        <w:ind w:firstLine="204" w:firstLineChars="85"/>
        <w:rPr>
          <w:rFonts w:ascii="宋体" w:hAnsi="宋体" w:eastAsia="宋体" w:cs="宋体"/>
          <w:szCs w:val="24"/>
          <w:lang w:bidi="ar"/>
        </w:rPr>
      </w:pPr>
    </w:p>
    <w:p w14:paraId="74C37E5A">
      <w:pPr>
        <w:spacing w:line="400" w:lineRule="exact"/>
        <w:rPr>
          <w:rFonts w:ascii="宋体" w:hAnsi="宋体" w:eastAsia="宋体" w:cs="宋体"/>
          <w:b/>
          <w:bCs/>
          <w:sz w:val="24"/>
          <w:szCs w:val="24"/>
        </w:rPr>
      </w:pPr>
      <w:r>
        <w:rPr>
          <w:rFonts w:hint="eastAsia" w:ascii="宋体" w:hAnsi="宋体" w:eastAsia="宋体" w:cs="宋体"/>
          <w:b/>
          <w:bCs/>
          <w:sz w:val="24"/>
          <w:szCs w:val="24"/>
        </w:rPr>
        <w:t>3.3、高清抓拍摄像机</w:t>
      </w:r>
    </w:p>
    <w:p w14:paraId="0605CA83">
      <w:pPr>
        <w:pStyle w:val="21"/>
        <w:spacing w:line="400" w:lineRule="exact"/>
        <w:ind w:firstLine="0"/>
        <w:rPr>
          <w:rFonts w:ascii="宋体" w:hAnsi="宋体" w:eastAsia="宋体" w:cs="宋体"/>
          <w:b/>
          <w:bCs/>
          <w:szCs w:val="24"/>
          <w:lang w:bidi="ar"/>
        </w:rPr>
      </w:pPr>
      <w:r>
        <w:rPr>
          <w:rFonts w:hint="eastAsia" w:ascii="宋体" w:hAnsi="宋体" w:eastAsia="宋体" w:cs="宋体"/>
          <w:szCs w:val="24"/>
          <w:lang w:bidi="ar"/>
        </w:rPr>
        <w:t>1.高清抓拍摄像机：最大分辨率4096×2160，帧率25帧；</w:t>
      </w:r>
      <w:r>
        <w:rPr>
          <w:rFonts w:hint="eastAsia" w:ascii="宋体" w:hAnsi="宋体" w:eastAsia="宋体" w:cs="宋体"/>
          <w:szCs w:val="24"/>
          <w:lang w:bidi="ar"/>
        </w:rPr>
        <w:br w:type="textWrapping"/>
      </w:r>
      <w:r>
        <w:rPr>
          <w:rFonts w:hint="eastAsia" w:ascii="宋体" w:hAnsi="宋体" w:eastAsia="宋体" w:cs="宋体"/>
          <w:szCs w:val="24"/>
          <w:lang w:bidi="ar"/>
        </w:rPr>
        <w:t>2、输出图片格式：JPEG；</w:t>
      </w:r>
      <w:r>
        <w:rPr>
          <w:rFonts w:hint="eastAsia" w:ascii="宋体" w:hAnsi="宋体" w:eastAsia="宋体" w:cs="宋体"/>
          <w:szCs w:val="24"/>
          <w:lang w:bidi="ar"/>
        </w:rPr>
        <w:br w:type="textWrapping"/>
      </w:r>
      <w:r>
        <w:rPr>
          <w:rFonts w:hint="eastAsia" w:ascii="宋体" w:hAnsi="宋体" w:eastAsia="宋体" w:cs="宋体"/>
          <w:szCs w:val="24"/>
          <w:lang w:bidi="ar"/>
        </w:rPr>
        <w:t>3、支持LED频闪灯同步补光，防护罩内置LED车牌补光灯，摄像机内置网络防雷；</w:t>
      </w:r>
      <w:r>
        <w:rPr>
          <w:rFonts w:hint="eastAsia" w:ascii="宋体" w:hAnsi="宋体" w:eastAsia="宋体" w:cs="宋体"/>
          <w:szCs w:val="24"/>
          <w:lang w:bidi="ar"/>
        </w:rPr>
        <w:br w:type="textWrapping"/>
      </w:r>
      <w:r>
        <w:rPr>
          <w:rFonts w:hint="eastAsia" w:ascii="宋体" w:hAnsi="宋体" w:eastAsia="宋体" w:cs="宋体"/>
          <w:szCs w:val="24"/>
          <w:lang w:bidi="ar"/>
        </w:rPr>
        <w:t>4、红绿灯信号检测方式支持：IO信号，红绿灯检测器，视频检测；</w:t>
      </w:r>
      <w:r>
        <w:rPr>
          <w:rFonts w:hint="eastAsia" w:ascii="宋体" w:hAnsi="宋体" w:eastAsia="宋体" w:cs="宋体"/>
          <w:szCs w:val="24"/>
          <w:lang w:bidi="ar"/>
        </w:rPr>
        <w:br w:type="textWrapping"/>
      </w:r>
      <w:r>
        <w:rPr>
          <w:rFonts w:hint="eastAsia" w:ascii="宋体" w:hAnsi="宋体" w:eastAsia="宋体" w:cs="宋体"/>
          <w:szCs w:val="24"/>
          <w:lang w:bidi="ar"/>
        </w:rPr>
        <w:t>5、支持车牌、车型、车身颜色等信息识别功能，支持压线、逆行、闯红灯、不按导向行驶等违法检测功能；</w:t>
      </w:r>
      <w:r>
        <w:rPr>
          <w:rFonts w:hint="eastAsia" w:ascii="宋体" w:hAnsi="宋体" w:eastAsia="宋体" w:cs="宋体"/>
          <w:szCs w:val="24"/>
          <w:lang w:bidi="ar"/>
        </w:rPr>
        <w:br w:type="textWrapping"/>
      </w:r>
      <w:r>
        <w:rPr>
          <w:rFonts w:hint="eastAsia" w:ascii="宋体" w:hAnsi="宋体" w:eastAsia="宋体" w:cs="宋体"/>
          <w:szCs w:val="24"/>
          <w:lang w:bidi="ar"/>
        </w:rPr>
        <w:t>6、识别车牌种类多：民用车牌（除5小车辆），警用车牌，2012式新军用车牌，2012式武警车牌，新能源车牌；</w:t>
      </w:r>
      <w:r>
        <w:rPr>
          <w:rFonts w:hint="eastAsia" w:ascii="宋体" w:hAnsi="宋体" w:eastAsia="宋体" w:cs="宋体"/>
          <w:szCs w:val="24"/>
          <w:lang w:bidi="ar"/>
        </w:rPr>
        <w:br w:type="textWrapping"/>
      </w:r>
      <w:r>
        <w:rPr>
          <w:rFonts w:hint="eastAsia" w:ascii="宋体" w:hAnsi="宋体" w:eastAsia="宋体" w:cs="宋体"/>
          <w:szCs w:val="24"/>
          <w:lang w:bidi="ar"/>
        </w:rPr>
        <w:t>7、支持9种常见颜色（白、灰、黄、红、紫、绿、蓝、棕、黑）识别。当采用LED灯补光时，无法保证夜间车身颜色识别率；</w:t>
      </w:r>
      <w:r>
        <w:rPr>
          <w:rFonts w:hint="eastAsia" w:ascii="宋体" w:hAnsi="宋体" w:eastAsia="宋体" w:cs="宋体"/>
          <w:szCs w:val="24"/>
          <w:lang w:bidi="ar"/>
        </w:rPr>
        <w:br w:type="textWrapping"/>
      </w:r>
      <w:r>
        <w:rPr>
          <w:rFonts w:hint="eastAsia" w:ascii="宋体" w:hAnsi="宋体" w:eastAsia="宋体" w:cs="宋体"/>
          <w:szCs w:val="24"/>
          <w:lang w:bidi="ar"/>
        </w:rPr>
        <w:t>8、可以识别8种车型：大客车、小客车、大货车、小货车、面包车/轻型客车、皮卡、轿车及SUV/MPV；</w:t>
      </w:r>
      <w:r>
        <w:rPr>
          <w:rFonts w:hint="eastAsia" w:ascii="宋体" w:hAnsi="宋体" w:eastAsia="宋体" w:cs="宋体"/>
          <w:szCs w:val="24"/>
          <w:lang w:bidi="ar"/>
        </w:rPr>
        <w:br w:type="textWrapping"/>
      </w:r>
      <w:r>
        <w:rPr>
          <w:rFonts w:hint="eastAsia" w:ascii="宋体" w:hAnsi="宋体" w:eastAsia="宋体" w:cs="宋体"/>
          <w:szCs w:val="24"/>
          <w:lang w:bidi="ar"/>
        </w:rPr>
        <w:t>9、支持远程数据上传，可将抓拍的图片上传给终端服务器、FTP服务器或者后端平台；</w:t>
      </w:r>
      <w:r>
        <w:rPr>
          <w:rFonts w:hint="eastAsia" w:ascii="宋体" w:hAnsi="宋体" w:eastAsia="宋体" w:cs="宋体"/>
          <w:szCs w:val="24"/>
          <w:lang w:bidi="ar"/>
        </w:rPr>
        <w:br w:type="textWrapping"/>
      </w:r>
      <w:r>
        <w:rPr>
          <w:rFonts w:hint="eastAsia" w:ascii="宋体" w:hAnsi="宋体" w:eastAsia="宋体" w:cs="宋体"/>
          <w:szCs w:val="24"/>
          <w:lang w:bidi="ar"/>
        </w:rPr>
        <w:t>10、具有防尘、防水、网络防雷、防浪涌等功能；</w:t>
      </w:r>
      <w:r>
        <w:rPr>
          <w:rFonts w:hint="eastAsia" w:ascii="宋体" w:hAnsi="宋体" w:eastAsia="宋体" w:cs="宋体"/>
          <w:szCs w:val="24"/>
          <w:lang w:bidi="ar"/>
        </w:rPr>
        <w:br w:type="textWrapping"/>
      </w:r>
      <w:r>
        <w:rPr>
          <w:rFonts w:hint="eastAsia" w:ascii="宋体" w:hAnsi="宋体" w:eastAsia="宋体" w:cs="宋体"/>
          <w:szCs w:val="24"/>
          <w:lang w:bidi="ar"/>
        </w:rPr>
        <w:t>11、通讯接口：3个RS-485接口，1个RS-232接口，2个RJ45 10M/100M/1000M自适应以太网口；</w:t>
      </w:r>
      <w:r>
        <w:rPr>
          <w:rFonts w:hint="eastAsia" w:ascii="宋体" w:hAnsi="宋体" w:eastAsia="宋体" w:cs="宋体"/>
          <w:szCs w:val="24"/>
          <w:lang w:bidi="ar"/>
        </w:rPr>
        <w:br w:type="textWrapping"/>
      </w:r>
      <w:r>
        <w:rPr>
          <w:rFonts w:hint="eastAsia" w:ascii="宋体" w:hAnsi="宋体" w:eastAsia="宋体" w:cs="宋体"/>
          <w:szCs w:val="24"/>
          <w:lang w:bidi="ar"/>
        </w:rPr>
        <w:t>12、同步输入：SYNC信号灯电源同步输入；</w:t>
      </w:r>
      <w:r>
        <w:rPr>
          <w:rFonts w:hint="eastAsia" w:ascii="宋体" w:hAnsi="宋体" w:eastAsia="宋体" w:cs="宋体"/>
          <w:szCs w:val="24"/>
          <w:lang w:bidi="ar"/>
        </w:rPr>
        <w:br w:type="textWrapping"/>
      </w:r>
      <w:r>
        <w:rPr>
          <w:rFonts w:hint="eastAsia" w:ascii="宋体" w:hAnsi="宋体" w:eastAsia="宋体" w:cs="宋体"/>
          <w:szCs w:val="24"/>
          <w:lang w:bidi="ar"/>
        </w:rPr>
        <w:t>13、触发输入：1个触发/报警输入；</w:t>
      </w:r>
      <w:r>
        <w:rPr>
          <w:rFonts w:hint="eastAsia" w:ascii="宋体" w:hAnsi="宋体" w:eastAsia="宋体" w:cs="宋体"/>
          <w:szCs w:val="24"/>
          <w:lang w:bidi="ar"/>
        </w:rPr>
        <w:br w:type="textWrapping"/>
      </w:r>
      <w:r>
        <w:rPr>
          <w:rFonts w:hint="eastAsia" w:ascii="宋体" w:hAnsi="宋体" w:eastAsia="宋体" w:cs="宋体"/>
          <w:szCs w:val="24"/>
          <w:lang w:bidi="ar"/>
        </w:rPr>
        <w:t>14、触发输出：7路F+F-输出接口，可作为补光灯同步输出控制；</w:t>
      </w:r>
      <w:r>
        <w:rPr>
          <w:rFonts w:hint="eastAsia" w:ascii="宋体" w:hAnsi="宋体" w:eastAsia="宋体" w:cs="宋体"/>
          <w:szCs w:val="24"/>
          <w:lang w:bidi="ar"/>
        </w:rPr>
        <w:br w:type="textWrapping"/>
      </w:r>
      <w:r>
        <w:rPr>
          <w:rFonts w:hint="eastAsia" w:ascii="宋体" w:hAnsi="宋体" w:eastAsia="宋体" w:cs="宋体"/>
          <w:szCs w:val="24"/>
          <w:lang w:bidi="ar"/>
        </w:rPr>
        <w:t>15、图片分辨率：4096(H)×2160(V）；</w:t>
      </w:r>
      <w:r>
        <w:rPr>
          <w:rFonts w:hint="eastAsia" w:ascii="宋体" w:hAnsi="宋体" w:eastAsia="宋体" w:cs="宋体"/>
          <w:szCs w:val="24"/>
          <w:lang w:bidi="ar"/>
        </w:rPr>
        <w:br w:type="textWrapping"/>
      </w:r>
      <w:r>
        <w:rPr>
          <w:rFonts w:hint="eastAsia" w:ascii="宋体" w:hAnsi="宋体" w:eastAsia="宋体" w:cs="宋体"/>
          <w:szCs w:val="24"/>
          <w:lang w:bidi="ar"/>
        </w:rPr>
        <w:t>16、图片格式：JPEG；</w:t>
      </w:r>
      <w:r>
        <w:rPr>
          <w:rFonts w:hint="eastAsia" w:ascii="宋体" w:hAnsi="宋体" w:eastAsia="宋体" w:cs="宋体"/>
          <w:szCs w:val="24"/>
          <w:lang w:bidi="ar"/>
        </w:rPr>
        <w:br w:type="textWrapping"/>
      </w:r>
      <w:r>
        <w:rPr>
          <w:rFonts w:hint="eastAsia" w:ascii="宋体" w:hAnsi="宋体" w:eastAsia="宋体" w:cs="宋体"/>
          <w:szCs w:val="24"/>
          <w:lang w:bidi="ar"/>
        </w:rPr>
        <w:t>17、目标检测：机动车抓拍，车辆捕获率≥99%（线圈）车辆捕获率≥99%（视频）；</w:t>
      </w:r>
      <w:r>
        <w:rPr>
          <w:rFonts w:hint="eastAsia" w:ascii="宋体" w:hAnsi="宋体" w:eastAsia="宋体" w:cs="宋体"/>
          <w:szCs w:val="24"/>
          <w:lang w:bidi="ar"/>
        </w:rPr>
        <w:br w:type="textWrapping"/>
      </w:r>
      <w:r>
        <w:rPr>
          <w:rFonts w:hint="eastAsia" w:ascii="宋体" w:hAnsi="宋体" w:eastAsia="宋体" w:cs="宋体"/>
          <w:szCs w:val="24"/>
          <w:lang w:bidi="ar"/>
        </w:rPr>
        <w:t>18、违章检测：压线、逆行、闯红灯、不按导向行驶、违法变道、路口停止、绿灯停止、斑马线掉头、左转不让直行、右转不让直行、掉头不让直行、大弯小转、机占非、闯禁令（禁左、禁右、禁止大车、公交专用道）、不礼让行人、闯绿灯；</w:t>
      </w:r>
      <w:r>
        <w:rPr>
          <w:rFonts w:hint="eastAsia" w:ascii="宋体" w:hAnsi="宋体" w:eastAsia="宋体" w:cs="宋体"/>
          <w:szCs w:val="24"/>
          <w:lang w:bidi="ar"/>
        </w:rPr>
        <w:br w:type="textWrapping"/>
      </w:r>
      <w:r>
        <w:rPr>
          <w:rFonts w:hint="eastAsia" w:ascii="宋体" w:hAnsi="宋体" w:eastAsia="宋体" w:cs="宋体"/>
          <w:szCs w:val="24"/>
          <w:lang w:bidi="ar"/>
        </w:rPr>
        <w:t>19、车辆特征检测：车牌识别、车型识别、车身颜色识别（环境光有要求）、车辆品牌、车辆子品牌等特征检测；</w:t>
      </w:r>
      <w:r>
        <w:rPr>
          <w:rFonts w:hint="eastAsia" w:ascii="宋体" w:hAnsi="宋体" w:eastAsia="宋体" w:cs="宋体"/>
          <w:szCs w:val="24"/>
          <w:lang w:bidi="ar"/>
        </w:rPr>
        <w:br w:type="textWrapping"/>
      </w:r>
      <w:r>
        <w:rPr>
          <w:rFonts w:hint="eastAsia" w:ascii="宋体" w:hAnsi="宋体" w:eastAsia="宋体" w:cs="宋体"/>
          <w:szCs w:val="24"/>
          <w:lang w:bidi="ar"/>
        </w:rPr>
        <w:t>20、★外接鱼眼相机联动功能检查：支持两台设备（一个卡口、一个电警）和外接鱼眼相机，实现车辆的管控取证和违章变道的取证（支持配合终端服务器输出卡口和电警的抓拍合成图，可配置输出合成鱼眼图）；外接雷达功能检查：支持外接多目标检测雷达，可实现雷达视频融合检测，可输出目标编号、车型和雷达速度、位置等信息；视频和雷达测速试验：支持视频测速功能，视频测速误差不大于5%（车速30km/h~65km/h范围内）。支持外接雷达实现测速，并支持视频测速校正雷达测速结果输出（在雷达未标定情况下）</w:t>
      </w:r>
      <w:r>
        <w:rPr>
          <w:rFonts w:hint="eastAsia" w:ascii="宋体" w:hAnsi="宋体" w:eastAsia="宋体" w:cs="宋体"/>
          <w:b/>
          <w:bCs/>
          <w:szCs w:val="24"/>
          <w:lang w:bidi="ar"/>
        </w:rPr>
        <w:t>（提供第三方权威机构出具的检测报告）</w:t>
      </w:r>
      <w:r>
        <w:rPr>
          <w:rFonts w:hint="eastAsia" w:ascii="宋体" w:hAnsi="宋体" w:eastAsia="宋体" w:cs="宋体"/>
          <w:szCs w:val="24"/>
          <w:lang w:bidi="ar"/>
        </w:rPr>
        <w:t>。</w:t>
      </w:r>
    </w:p>
    <w:p w14:paraId="63F0E92F">
      <w:pPr>
        <w:pStyle w:val="21"/>
        <w:spacing w:line="400" w:lineRule="exact"/>
        <w:ind w:firstLine="0"/>
        <w:rPr>
          <w:rFonts w:ascii="宋体" w:hAnsi="宋体" w:eastAsia="宋体" w:cs="宋体"/>
          <w:b/>
          <w:bCs/>
          <w:szCs w:val="24"/>
          <w:lang w:bidi="ar"/>
        </w:rPr>
      </w:pPr>
    </w:p>
    <w:p w14:paraId="4C4EE0E0">
      <w:pPr>
        <w:pStyle w:val="21"/>
        <w:spacing w:line="400" w:lineRule="exact"/>
        <w:ind w:firstLine="0"/>
        <w:rPr>
          <w:rFonts w:ascii="宋体" w:hAnsi="宋体" w:eastAsia="宋体" w:cs="宋体"/>
          <w:b/>
          <w:bCs/>
          <w:szCs w:val="24"/>
          <w:lang w:bidi="ar"/>
        </w:rPr>
      </w:pPr>
      <w:r>
        <w:rPr>
          <w:rFonts w:hint="eastAsia" w:ascii="宋体" w:hAnsi="宋体" w:eastAsia="宋体" w:cs="宋体"/>
          <w:b/>
          <w:bCs/>
          <w:szCs w:val="24"/>
          <w:lang w:bidi="ar"/>
        </w:rPr>
        <w:t>3.4、一体式多功能补光灯</w:t>
      </w:r>
    </w:p>
    <w:p w14:paraId="340BAEAF">
      <w:pPr>
        <w:pStyle w:val="21"/>
        <w:spacing w:line="400" w:lineRule="exact"/>
        <w:ind w:firstLine="0"/>
        <w:rPr>
          <w:rFonts w:ascii="宋体" w:hAnsi="宋体" w:eastAsia="宋体" w:cs="宋体"/>
          <w:szCs w:val="24"/>
          <w:lang w:bidi="ar"/>
        </w:rPr>
      </w:pPr>
      <w:r>
        <w:rPr>
          <w:rFonts w:hint="eastAsia" w:ascii="宋体" w:hAnsi="宋体" w:eastAsia="宋体" w:cs="宋体"/>
          <w:szCs w:val="24"/>
          <w:lang w:bidi="ar"/>
        </w:rPr>
        <w:t>1.一体式多功能补光灯：三合一补光灯；</w:t>
      </w:r>
      <w:r>
        <w:rPr>
          <w:rFonts w:hint="eastAsia" w:ascii="宋体" w:hAnsi="宋体" w:eastAsia="宋体" w:cs="宋体"/>
          <w:szCs w:val="24"/>
          <w:lang w:bidi="ar"/>
        </w:rPr>
        <w:br w:type="textWrapping"/>
      </w:r>
      <w:r>
        <w:rPr>
          <w:rFonts w:hint="eastAsia" w:ascii="宋体" w:hAnsi="宋体" w:eastAsia="宋体" w:cs="宋体"/>
          <w:szCs w:val="24"/>
          <w:lang w:bidi="ar"/>
        </w:rPr>
        <w:t>2、铝合金灯体，鳍片式散热结构，面罩透光效果好；</w:t>
      </w:r>
      <w:r>
        <w:rPr>
          <w:rFonts w:hint="eastAsia" w:ascii="宋体" w:hAnsi="宋体" w:eastAsia="宋体" w:cs="宋体"/>
          <w:szCs w:val="24"/>
          <w:lang w:bidi="ar"/>
        </w:rPr>
        <w:br w:type="textWrapping"/>
      </w:r>
      <w:r>
        <w:rPr>
          <w:rFonts w:hint="eastAsia" w:ascii="宋体" w:hAnsi="宋体" w:eastAsia="宋体" w:cs="宋体"/>
          <w:szCs w:val="24"/>
          <w:lang w:bidi="ar"/>
        </w:rPr>
        <w:t>3、采用24颗高性能大功率高亮度LED光源，发光效率高、寿命长，稳定性好；</w:t>
      </w:r>
      <w:r>
        <w:rPr>
          <w:rFonts w:hint="eastAsia" w:ascii="宋体" w:hAnsi="宋体" w:eastAsia="宋体" w:cs="宋体"/>
          <w:szCs w:val="24"/>
          <w:lang w:bidi="ar"/>
        </w:rPr>
        <w:br w:type="textWrapping"/>
      </w:r>
      <w:r>
        <w:rPr>
          <w:rFonts w:hint="eastAsia" w:ascii="宋体" w:hAnsi="宋体" w:eastAsia="宋体" w:cs="宋体"/>
          <w:szCs w:val="24"/>
          <w:lang w:bidi="ar"/>
        </w:rPr>
        <w:t>4、带LED格栅，有效减少周边光污染；</w:t>
      </w:r>
      <w:r>
        <w:rPr>
          <w:rFonts w:hint="eastAsia" w:ascii="宋体" w:hAnsi="宋体" w:eastAsia="宋体" w:cs="宋体"/>
          <w:szCs w:val="24"/>
          <w:lang w:bidi="ar"/>
        </w:rPr>
        <w:br w:type="textWrapping"/>
      </w:r>
      <w:r>
        <w:rPr>
          <w:rFonts w:hint="eastAsia" w:ascii="宋体" w:hAnsi="宋体" w:eastAsia="宋体" w:cs="宋体"/>
          <w:szCs w:val="24"/>
          <w:lang w:bidi="ar"/>
        </w:rPr>
        <w:t>5、气体灯管采用大尺寸高功率灯管，质量可靠，寿命长；</w:t>
      </w:r>
      <w:r>
        <w:rPr>
          <w:rFonts w:hint="eastAsia" w:ascii="宋体" w:hAnsi="宋体" w:eastAsia="宋体" w:cs="宋体"/>
          <w:szCs w:val="24"/>
          <w:lang w:bidi="ar"/>
        </w:rPr>
        <w:br w:type="textWrapping"/>
      </w:r>
      <w:r>
        <w:rPr>
          <w:rFonts w:hint="eastAsia" w:ascii="宋体" w:hAnsi="宋体" w:eastAsia="宋体" w:cs="宋体"/>
          <w:szCs w:val="24"/>
          <w:lang w:bidi="ar"/>
        </w:rPr>
        <w:t>6、经专业光学设计，发光均匀，目标光斑明显，有效减少光污染；</w:t>
      </w:r>
      <w:r>
        <w:rPr>
          <w:rFonts w:hint="eastAsia" w:ascii="宋体" w:hAnsi="宋体" w:eastAsia="宋体" w:cs="宋体"/>
          <w:szCs w:val="24"/>
          <w:lang w:bidi="ar"/>
        </w:rPr>
        <w:br w:type="textWrapping"/>
      </w:r>
      <w:r>
        <w:rPr>
          <w:rFonts w:hint="eastAsia" w:ascii="宋体" w:hAnsi="宋体" w:eastAsia="宋体" w:cs="宋体"/>
          <w:szCs w:val="24"/>
          <w:lang w:bidi="ar"/>
        </w:rPr>
        <w:t>7、采用步进电机功能，实现红外滤片的切换；</w:t>
      </w:r>
      <w:r>
        <w:rPr>
          <w:rFonts w:hint="eastAsia" w:ascii="宋体" w:hAnsi="宋体" w:eastAsia="宋体" w:cs="宋体"/>
          <w:szCs w:val="24"/>
          <w:lang w:bidi="ar"/>
        </w:rPr>
        <w:br w:type="textWrapping"/>
      </w:r>
      <w:r>
        <w:rPr>
          <w:rFonts w:hint="eastAsia" w:ascii="宋体" w:hAnsi="宋体" w:eastAsia="宋体" w:cs="宋体"/>
          <w:szCs w:val="24"/>
          <w:lang w:bidi="ar"/>
        </w:rPr>
        <w:t>8、LED控制采用先进的恒流驱动技术，电流控制准确、稳定，产品稳定性好、可靠性高，有效减少光衰；</w:t>
      </w:r>
      <w:r>
        <w:rPr>
          <w:rFonts w:hint="eastAsia" w:ascii="宋体" w:hAnsi="宋体" w:eastAsia="宋体" w:cs="宋体"/>
          <w:szCs w:val="24"/>
          <w:lang w:bidi="ar"/>
        </w:rPr>
        <w:br w:type="textWrapping"/>
      </w:r>
      <w:r>
        <w:rPr>
          <w:rFonts w:hint="eastAsia" w:ascii="宋体" w:hAnsi="宋体" w:eastAsia="宋体" w:cs="宋体"/>
          <w:szCs w:val="24"/>
          <w:lang w:bidi="ar"/>
        </w:rPr>
        <w:t>9、气体光源回电时间小于67ms，支持超速连拍；</w:t>
      </w:r>
      <w:r>
        <w:rPr>
          <w:rFonts w:hint="eastAsia" w:ascii="宋体" w:hAnsi="宋体" w:eastAsia="宋体" w:cs="宋体"/>
          <w:szCs w:val="24"/>
          <w:lang w:bidi="ar"/>
        </w:rPr>
        <w:br w:type="textWrapping"/>
      </w:r>
      <w:r>
        <w:rPr>
          <w:rFonts w:hint="eastAsia" w:ascii="宋体" w:hAnsi="宋体" w:eastAsia="宋体" w:cs="宋体"/>
          <w:szCs w:val="24"/>
          <w:lang w:bidi="ar"/>
        </w:rPr>
        <w:t>10、支持LED灯频闪、LED爆闪、白光气体爆闪，红外气体爆闪；</w:t>
      </w:r>
      <w:r>
        <w:rPr>
          <w:rFonts w:hint="eastAsia" w:ascii="宋体" w:hAnsi="宋体" w:eastAsia="宋体" w:cs="宋体"/>
          <w:szCs w:val="24"/>
          <w:lang w:bidi="ar"/>
        </w:rPr>
        <w:br w:type="textWrapping"/>
      </w:r>
      <w:r>
        <w:rPr>
          <w:rFonts w:hint="eastAsia" w:ascii="宋体" w:hAnsi="宋体" w:eastAsia="宋体" w:cs="宋体"/>
          <w:szCs w:val="24"/>
          <w:lang w:bidi="ar"/>
        </w:rPr>
        <w:t>11、支持相机误触发保护功能，触发信号输入异常时自动保护且自动恢复；</w:t>
      </w:r>
      <w:r>
        <w:rPr>
          <w:rFonts w:hint="eastAsia" w:ascii="宋体" w:hAnsi="宋体" w:eastAsia="宋体" w:cs="宋体"/>
          <w:szCs w:val="24"/>
          <w:lang w:bidi="ar"/>
        </w:rPr>
        <w:br w:type="textWrapping"/>
      </w:r>
      <w:r>
        <w:rPr>
          <w:rFonts w:hint="eastAsia" w:ascii="宋体" w:hAnsi="宋体" w:eastAsia="宋体" w:cs="宋体"/>
          <w:szCs w:val="24"/>
          <w:lang w:bidi="ar"/>
        </w:rPr>
        <w:t>12、灯体全新设计，新颖别致，适应性强，安装简单，调节方便；</w:t>
      </w:r>
    </w:p>
    <w:p w14:paraId="2A60CB31">
      <w:pPr>
        <w:pStyle w:val="21"/>
        <w:spacing w:line="400" w:lineRule="exact"/>
        <w:ind w:firstLine="0"/>
        <w:rPr>
          <w:rFonts w:ascii="宋体" w:hAnsi="宋体" w:eastAsia="宋体" w:cs="宋体"/>
          <w:b/>
          <w:bCs/>
          <w:szCs w:val="24"/>
          <w:lang w:bidi="ar"/>
        </w:rPr>
      </w:pPr>
    </w:p>
    <w:p w14:paraId="60D0E7F9">
      <w:pPr>
        <w:pStyle w:val="21"/>
        <w:spacing w:line="400" w:lineRule="exact"/>
        <w:ind w:firstLine="0"/>
        <w:rPr>
          <w:rFonts w:ascii="宋体" w:hAnsi="宋体" w:eastAsia="宋体" w:cs="宋体"/>
          <w:b/>
          <w:bCs/>
          <w:szCs w:val="24"/>
          <w:lang w:bidi="ar"/>
        </w:rPr>
      </w:pPr>
      <w:r>
        <w:rPr>
          <w:rFonts w:hint="eastAsia" w:ascii="宋体" w:hAnsi="宋体" w:eastAsia="宋体" w:cs="宋体"/>
          <w:b/>
          <w:bCs/>
          <w:szCs w:val="24"/>
          <w:lang w:bidi="ar"/>
        </w:rPr>
        <w:t>3.5、红绿灯检测器</w:t>
      </w:r>
    </w:p>
    <w:p w14:paraId="6FBB00EF">
      <w:pPr>
        <w:pStyle w:val="21"/>
        <w:spacing w:line="400" w:lineRule="exact"/>
        <w:ind w:firstLine="0"/>
        <w:rPr>
          <w:rFonts w:ascii="宋体" w:hAnsi="宋体" w:eastAsia="宋体" w:cs="宋体"/>
          <w:b/>
          <w:bCs/>
          <w:szCs w:val="24"/>
          <w:lang w:bidi="ar"/>
        </w:rPr>
      </w:pPr>
      <w:r>
        <w:rPr>
          <w:rFonts w:hint="eastAsia" w:ascii="宋体" w:hAnsi="宋体" w:eastAsia="宋体" w:cs="宋体"/>
          <w:szCs w:val="24"/>
          <w:lang w:bidi="ar"/>
        </w:rPr>
        <w:t>1.检测器：16路信号灯交流信号输入接口；</w:t>
      </w:r>
      <w:r>
        <w:rPr>
          <w:rFonts w:hint="eastAsia" w:ascii="宋体" w:hAnsi="宋体" w:eastAsia="宋体" w:cs="宋体"/>
          <w:szCs w:val="24"/>
          <w:lang w:bidi="ar"/>
        </w:rPr>
        <w:br w:type="textWrapping"/>
      </w:r>
      <w:r>
        <w:rPr>
          <w:rFonts w:hint="eastAsia" w:ascii="宋体" w:hAnsi="宋体" w:eastAsia="宋体" w:cs="宋体"/>
          <w:szCs w:val="24"/>
          <w:lang w:bidi="ar"/>
        </w:rPr>
        <w:t>2、4个RS485输出接口；</w:t>
      </w:r>
      <w:r>
        <w:rPr>
          <w:rFonts w:hint="eastAsia" w:ascii="宋体" w:hAnsi="宋体" w:eastAsia="宋体" w:cs="宋体"/>
          <w:szCs w:val="24"/>
          <w:lang w:bidi="ar"/>
        </w:rPr>
        <w:br w:type="textWrapping"/>
      </w:r>
      <w:r>
        <w:rPr>
          <w:rFonts w:hint="eastAsia" w:ascii="宋体" w:hAnsi="宋体" w:eastAsia="宋体" w:cs="宋体"/>
          <w:szCs w:val="24"/>
          <w:lang w:bidi="ar"/>
        </w:rPr>
        <w:t>3、1路100M网口输出；</w:t>
      </w:r>
      <w:r>
        <w:rPr>
          <w:rFonts w:hint="eastAsia" w:ascii="宋体" w:hAnsi="宋体" w:eastAsia="宋体" w:cs="宋体"/>
          <w:szCs w:val="24"/>
          <w:lang w:bidi="ar"/>
        </w:rPr>
        <w:br w:type="textWrapping"/>
      </w:r>
      <w:r>
        <w:rPr>
          <w:rFonts w:hint="eastAsia" w:ascii="宋体" w:hAnsi="宋体" w:eastAsia="宋体" w:cs="宋体"/>
          <w:szCs w:val="24"/>
          <w:lang w:bidi="ar"/>
        </w:rPr>
        <w:t>4、1个5VDC输出接口；</w:t>
      </w:r>
      <w:r>
        <w:rPr>
          <w:rFonts w:hint="eastAsia" w:ascii="宋体" w:hAnsi="宋体" w:eastAsia="宋体" w:cs="宋体"/>
          <w:szCs w:val="24"/>
          <w:lang w:bidi="ar"/>
        </w:rPr>
        <w:br w:type="textWrapping"/>
      </w:r>
      <w:r>
        <w:rPr>
          <w:rFonts w:hint="eastAsia" w:ascii="宋体" w:hAnsi="宋体" w:eastAsia="宋体" w:cs="宋体"/>
          <w:szCs w:val="24"/>
          <w:lang w:bidi="ar"/>
        </w:rPr>
        <w:t>5、5路拨码开关，用来设置波特率、地址和上传模式；</w:t>
      </w:r>
      <w:r>
        <w:rPr>
          <w:rFonts w:hint="eastAsia" w:ascii="宋体" w:hAnsi="宋体" w:eastAsia="宋体" w:cs="宋体"/>
          <w:szCs w:val="24"/>
          <w:lang w:bidi="ar"/>
        </w:rPr>
        <w:br w:type="textWrapping"/>
      </w:r>
      <w:r>
        <w:rPr>
          <w:rFonts w:hint="eastAsia" w:ascii="宋体" w:hAnsi="宋体" w:eastAsia="宋体" w:cs="宋体"/>
          <w:szCs w:val="24"/>
          <w:lang w:bidi="ar"/>
        </w:rPr>
        <w:t>6、16路交通灯状态指示；</w:t>
      </w:r>
      <w:r>
        <w:rPr>
          <w:rFonts w:hint="eastAsia" w:ascii="宋体" w:hAnsi="宋体" w:eastAsia="宋体" w:cs="宋体"/>
          <w:szCs w:val="24"/>
          <w:lang w:bidi="ar"/>
        </w:rPr>
        <w:br w:type="textWrapping"/>
      </w:r>
      <w:r>
        <w:rPr>
          <w:rFonts w:hint="eastAsia" w:ascii="宋体" w:hAnsi="宋体" w:eastAsia="宋体" w:cs="宋体"/>
          <w:szCs w:val="24"/>
          <w:lang w:bidi="ar"/>
        </w:rPr>
        <w:t>7、检测、通讯单元采用微控制器设计，稳定可靠；</w:t>
      </w:r>
      <w:r>
        <w:rPr>
          <w:rFonts w:hint="eastAsia" w:ascii="宋体" w:hAnsi="宋体" w:eastAsia="宋体" w:cs="宋体"/>
          <w:szCs w:val="24"/>
          <w:lang w:bidi="ar"/>
        </w:rPr>
        <w:br w:type="textWrapping"/>
      </w:r>
      <w:r>
        <w:rPr>
          <w:rFonts w:hint="eastAsia" w:ascii="宋体" w:hAnsi="宋体" w:eastAsia="宋体" w:cs="宋体"/>
          <w:szCs w:val="24"/>
          <w:lang w:bidi="ar"/>
        </w:rPr>
        <w:t>8、输入接口采用压电保护、光电隔离等防护措施；</w:t>
      </w:r>
      <w:r>
        <w:rPr>
          <w:rFonts w:hint="eastAsia" w:ascii="宋体" w:hAnsi="宋体" w:eastAsia="宋体" w:cs="宋体"/>
          <w:szCs w:val="24"/>
          <w:lang w:bidi="ar"/>
        </w:rPr>
        <w:br w:type="textWrapping"/>
      </w:r>
      <w:r>
        <w:rPr>
          <w:rFonts w:hint="eastAsia" w:ascii="宋体" w:hAnsi="宋体" w:eastAsia="宋体" w:cs="宋体"/>
          <w:szCs w:val="24"/>
          <w:lang w:bidi="ar"/>
        </w:rPr>
        <w:t>9、实时输出交通灯信号状态。</w:t>
      </w:r>
    </w:p>
    <w:p w14:paraId="799EFD4C">
      <w:pPr>
        <w:pStyle w:val="21"/>
        <w:spacing w:line="400" w:lineRule="exact"/>
        <w:ind w:firstLine="0"/>
        <w:rPr>
          <w:rFonts w:ascii="宋体" w:hAnsi="宋体" w:eastAsia="宋体" w:cs="宋体"/>
          <w:b/>
          <w:bCs/>
          <w:szCs w:val="24"/>
          <w:lang w:bidi="ar"/>
        </w:rPr>
      </w:pPr>
    </w:p>
    <w:p w14:paraId="31A71B50">
      <w:pPr>
        <w:pStyle w:val="21"/>
        <w:spacing w:line="400" w:lineRule="exact"/>
        <w:ind w:firstLine="0"/>
        <w:rPr>
          <w:rFonts w:ascii="宋体" w:hAnsi="宋体" w:eastAsia="宋体" w:cs="宋体"/>
          <w:b/>
          <w:bCs/>
          <w:szCs w:val="24"/>
          <w:lang w:bidi="ar"/>
        </w:rPr>
      </w:pPr>
      <w:r>
        <w:rPr>
          <w:rFonts w:hint="eastAsia" w:ascii="宋体" w:hAnsi="宋体" w:eastAsia="宋体" w:cs="宋体"/>
          <w:b/>
          <w:bCs/>
          <w:szCs w:val="24"/>
          <w:lang w:bidi="ar"/>
        </w:rPr>
        <w:t>3.6、终端服务器</w:t>
      </w:r>
      <w:r>
        <w:rPr>
          <w:rFonts w:hint="eastAsia" w:ascii="宋体" w:hAnsi="宋体" w:eastAsia="宋体" w:cs="宋体"/>
          <w:szCs w:val="24"/>
          <w:lang w:bidi="ar"/>
        </w:rPr>
        <w:br w:type="textWrapping"/>
      </w:r>
      <w:r>
        <w:rPr>
          <w:rFonts w:hint="eastAsia" w:ascii="宋体" w:hAnsi="宋体" w:eastAsia="宋体" w:cs="宋体"/>
          <w:szCs w:val="24"/>
          <w:lang w:bidi="ar"/>
        </w:rPr>
        <w:t>1、终端服务器：【16路IPC接入】；</w:t>
      </w:r>
      <w:r>
        <w:rPr>
          <w:rFonts w:hint="eastAsia" w:ascii="宋体" w:hAnsi="宋体" w:eastAsia="宋体" w:cs="宋体"/>
          <w:szCs w:val="24"/>
          <w:lang w:bidi="ar"/>
        </w:rPr>
        <w:br w:type="textWrapping"/>
      </w:r>
      <w:r>
        <w:rPr>
          <w:rFonts w:hint="eastAsia" w:ascii="宋体" w:hAnsi="宋体" w:eastAsia="宋体" w:cs="宋体"/>
          <w:szCs w:val="24"/>
          <w:lang w:bidi="ar"/>
        </w:rPr>
        <w:t>2、软件功能：支持16路H.265、H.264编码混合自适应接入；</w:t>
      </w:r>
      <w:r>
        <w:rPr>
          <w:rFonts w:hint="eastAsia" w:ascii="宋体" w:hAnsi="宋体" w:eastAsia="宋体" w:cs="宋体"/>
          <w:szCs w:val="24"/>
          <w:lang w:bidi="ar"/>
        </w:rPr>
        <w:br w:type="textWrapping"/>
      </w:r>
      <w:r>
        <w:rPr>
          <w:rFonts w:hint="eastAsia" w:ascii="宋体" w:hAnsi="宋体" w:eastAsia="宋体" w:cs="宋体"/>
          <w:szCs w:val="24"/>
          <w:lang w:bidi="ar"/>
        </w:rPr>
        <w:t>3、支持SDK、RTSP、ONVIF和GB28181添加相机通道；</w:t>
      </w:r>
      <w:r>
        <w:rPr>
          <w:rFonts w:hint="eastAsia" w:ascii="宋体" w:hAnsi="宋体" w:eastAsia="宋体" w:cs="宋体"/>
          <w:szCs w:val="24"/>
          <w:lang w:bidi="ar"/>
        </w:rPr>
        <w:br w:type="textWrapping"/>
      </w:r>
      <w:r>
        <w:rPr>
          <w:rFonts w:hint="eastAsia" w:ascii="宋体" w:hAnsi="宋体" w:eastAsia="宋体" w:cs="宋体"/>
          <w:szCs w:val="24"/>
          <w:lang w:bidi="ar"/>
        </w:rPr>
        <w:t>4、支持本地浏览器查询数据，可设置多种筛选条件；查询结果可关联对应事件短录像；</w:t>
      </w:r>
      <w:r>
        <w:rPr>
          <w:rFonts w:hint="eastAsia" w:ascii="宋体" w:hAnsi="宋体" w:eastAsia="宋体" w:cs="宋体"/>
          <w:szCs w:val="24"/>
          <w:lang w:bidi="ar"/>
        </w:rPr>
        <w:br w:type="textWrapping"/>
      </w:r>
      <w:r>
        <w:rPr>
          <w:rFonts w:hint="eastAsia" w:ascii="宋体" w:hAnsi="宋体" w:eastAsia="宋体" w:cs="宋体"/>
          <w:szCs w:val="24"/>
          <w:lang w:bidi="ar"/>
        </w:rPr>
        <w:t>5、支持新国标电警应用，有反向卡口需要图片六合一时，最大支持8个电警相机六合一；</w:t>
      </w:r>
      <w:r>
        <w:rPr>
          <w:rFonts w:hint="eastAsia" w:ascii="宋体" w:hAnsi="宋体" w:eastAsia="宋体" w:cs="宋体"/>
          <w:szCs w:val="24"/>
          <w:lang w:bidi="ar"/>
        </w:rPr>
        <w:br w:type="textWrapping"/>
      </w:r>
      <w:r>
        <w:rPr>
          <w:rFonts w:hint="eastAsia" w:ascii="宋体" w:hAnsi="宋体" w:eastAsia="宋体" w:cs="宋体"/>
          <w:szCs w:val="24"/>
          <w:lang w:bidi="ar"/>
        </w:rPr>
        <w:t>6、支持区间测速、区间限停和区间变道功能；</w:t>
      </w:r>
      <w:r>
        <w:rPr>
          <w:rFonts w:hint="eastAsia" w:ascii="宋体" w:hAnsi="宋体" w:eastAsia="宋体" w:cs="宋体"/>
          <w:szCs w:val="24"/>
          <w:lang w:bidi="ar"/>
        </w:rPr>
        <w:br w:type="textWrapping"/>
      </w:r>
      <w:r>
        <w:rPr>
          <w:rFonts w:hint="eastAsia" w:ascii="宋体" w:hAnsi="宋体" w:eastAsia="宋体" w:cs="宋体"/>
          <w:szCs w:val="24"/>
          <w:lang w:bidi="ar"/>
        </w:rPr>
        <w:t>7、支持多个相机抓拍数据匹配合成，三种匹配策略可选；</w:t>
      </w:r>
      <w:r>
        <w:rPr>
          <w:rFonts w:hint="eastAsia" w:ascii="宋体" w:hAnsi="宋体" w:eastAsia="宋体" w:cs="宋体"/>
          <w:szCs w:val="24"/>
          <w:lang w:bidi="ar"/>
        </w:rPr>
        <w:br w:type="textWrapping"/>
      </w:r>
      <w:r>
        <w:rPr>
          <w:rFonts w:hint="eastAsia" w:ascii="宋体" w:hAnsi="宋体" w:eastAsia="宋体" w:cs="宋体"/>
          <w:szCs w:val="24"/>
          <w:lang w:bidi="ar"/>
        </w:rPr>
        <w:t>8、支持多种字符叠加、图片合成模式；</w:t>
      </w:r>
      <w:r>
        <w:rPr>
          <w:rFonts w:hint="eastAsia" w:ascii="宋体" w:hAnsi="宋体" w:eastAsia="宋体" w:cs="宋体"/>
          <w:szCs w:val="24"/>
          <w:lang w:bidi="ar"/>
        </w:rPr>
        <w:br w:type="textWrapping"/>
      </w:r>
      <w:r>
        <w:rPr>
          <w:rFonts w:hint="eastAsia" w:ascii="宋体" w:hAnsi="宋体" w:eastAsia="宋体" w:cs="宋体"/>
          <w:szCs w:val="24"/>
          <w:lang w:bidi="ar"/>
        </w:rPr>
        <w:t>9、支持车牌黑白名单布防比对，黑白名单是否上传平台可配；</w:t>
      </w:r>
      <w:r>
        <w:rPr>
          <w:rFonts w:hint="eastAsia" w:ascii="宋体" w:hAnsi="宋体" w:eastAsia="宋体" w:cs="宋体"/>
          <w:szCs w:val="24"/>
          <w:lang w:bidi="ar"/>
        </w:rPr>
        <w:br w:type="textWrapping"/>
      </w:r>
      <w:r>
        <w:rPr>
          <w:rFonts w:hint="eastAsia" w:ascii="宋体" w:hAnsi="宋体" w:eastAsia="宋体" w:cs="宋体"/>
          <w:szCs w:val="24"/>
          <w:lang w:bidi="ar"/>
        </w:rPr>
        <w:t>10、支持双网隔离应用，可向两个隔离网络分别上传图片和视频数据；</w:t>
      </w:r>
      <w:r>
        <w:rPr>
          <w:rFonts w:hint="eastAsia" w:ascii="宋体" w:hAnsi="宋体" w:eastAsia="宋体" w:cs="宋体"/>
          <w:szCs w:val="24"/>
          <w:lang w:bidi="ar"/>
        </w:rPr>
        <w:br w:type="textWrapping"/>
      </w:r>
      <w:r>
        <w:rPr>
          <w:rFonts w:hint="eastAsia" w:ascii="宋体" w:hAnsi="宋体" w:eastAsia="宋体" w:cs="宋体"/>
          <w:szCs w:val="24"/>
          <w:lang w:bidi="ar"/>
        </w:rPr>
        <w:t>11、支持LED屏（默认交通诱导屏和出入口LED显示屏），音柱对接发布，发布条件和内容可自定义；</w:t>
      </w:r>
      <w:r>
        <w:rPr>
          <w:rFonts w:hint="eastAsia" w:ascii="宋体" w:hAnsi="宋体" w:eastAsia="宋体" w:cs="宋体"/>
          <w:szCs w:val="24"/>
          <w:lang w:bidi="ar"/>
        </w:rPr>
        <w:br w:type="textWrapping"/>
      </w:r>
      <w:r>
        <w:rPr>
          <w:rFonts w:hint="eastAsia" w:ascii="宋体" w:hAnsi="宋体" w:eastAsia="宋体" w:cs="宋体"/>
          <w:szCs w:val="24"/>
          <w:lang w:bidi="ar"/>
        </w:rPr>
        <w:t>12、硬件规格：★样机具有18个10M/100M/1000M自适应RJ45接口，其中P1～P16与G1处于同一网段、G2处于另一网段；2个1000M SFP光端接口，分别与G1、G2处于同一网段；支持4块3.5或2.5英寸硬盘接入，每块盘位最大兼容12TB硬盘，支持硬盘自动切换，当一块硬盘损坏后，能自动切换至其他硬盘进行存储；支持SSD，机械硬盘和SSD可以混合使用。</w:t>
      </w:r>
      <w:r>
        <w:rPr>
          <w:rFonts w:hint="eastAsia" w:ascii="宋体" w:hAnsi="宋体" w:eastAsia="宋体" w:cs="宋体"/>
          <w:b/>
          <w:bCs/>
          <w:szCs w:val="24"/>
          <w:lang w:bidi="ar"/>
        </w:rPr>
        <w:t>（提供第三方权威机构出具的检测报告）</w:t>
      </w:r>
      <w:r>
        <w:rPr>
          <w:rFonts w:hint="eastAsia" w:ascii="宋体" w:hAnsi="宋体" w:eastAsia="宋体" w:cs="宋体"/>
          <w:szCs w:val="24"/>
          <w:lang w:bidi="ar"/>
        </w:rPr>
        <w:t>；</w:t>
      </w:r>
      <w:r>
        <w:rPr>
          <w:rFonts w:hint="eastAsia" w:ascii="宋体" w:hAnsi="宋体" w:eastAsia="宋体" w:cs="宋体"/>
          <w:szCs w:val="24"/>
          <w:lang w:bidi="ar"/>
        </w:rPr>
        <w:br w:type="textWrapping"/>
      </w:r>
      <w:r>
        <w:rPr>
          <w:rFonts w:hint="eastAsia" w:ascii="宋体" w:hAnsi="宋体" w:eastAsia="宋体" w:cs="宋体"/>
          <w:szCs w:val="24"/>
          <w:lang w:bidi="ar"/>
        </w:rPr>
        <w:t>13、网络接口：2个10/100/1000M自适应以太网接口，双网卡，物理隔离；具备16个1000M以太网接口；具备2个光口（SFP）；</w:t>
      </w:r>
      <w:r>
        <w:rPr>
          <w:rFonts w:hint="eastAsia" w:ascii="宋体" w:hAnsi="宋体" w:eastAsia="宋体" w:cs="宋体"/>
          <w:szCs w:val="24"/>
          <w:lang w:bidi="ar"/>
        </w:rPr>
        <w:br w:type="textWrapping"/>
      </w:r>
      <w:r>
        <w:rPr>
          <w:rFonts w:hint="eastAsia" w:ascii="宋体" w:hAnsi="宋体" w:eastAsia="宋体" w:cs="宋体"/>
          <w:szCs w:val="24"/>
          <w:lang w:bidi="ar"/>
        </w:rPr>
        <w:t>硬盘接口：4个SATA接口；音频接口：1个音频输入接口、1个音频输出接口；IO报警接口：2路报警输入接口、2路报警输出接口；</w:t>
      </w:r>
      <w:r>
        <w:rPr>
          <w:rFonts w:hint="eastAsia" w:ascii="宋体" w:hAnsi="宋体" w:eastAsia="宋体" w:cs="宋体"/>
          <w:szCs w:val="24"/>
          <w:lang w:bidi="ar"/>
        </w:rPr>
        <w:br w:type="textWrapping"/>
      </w:r>
      <w:r>
        <w:rPr>
          <w:rFonts w:hint="eastAsia" w:ascii="宋体" w:hAnsi="宋体" w:eastAsia="宋体" w:cs="宋体"/>
          <w:szCs w:val="24"/>
          <w:lang w:bidi="ar"/>
        </w:rPr>
        <w:t>指示灯：电源/报警/硬盘/就绪，共4个状态指示灯；其他接口：2个RS-232接口、2个RS-485接口、1个USB3.0接口；</w:t>
      </w:r>
      <w:r>
        <w:rPr>
          <w:rFonts w:hint="eastAsia" w:ascii="宋体" w:hAnsi="宋体" w:eastAsia="宋体" w:cs="宋体"/>
          <w:szCs w:val="24"/>
          <w:lang w:bidi="ar"/>
        </w:rPr>
        <w:br w:type="textWrapping"/>
      </w:r>
      <w:r>
        <w:rPr>
          <w:rFonts w:hint="eastAsia" w:ascii="宋体" w:hAnsi="宋体" w:eastAsia="宋体" w:cs="宋体"/>
          <w:szCs w:val="24"/>
          <w:lang w:bidi="ar"/>
        </w:rPr>
        <w:t>尺寸：370mm（宽）×273mm（深）×102.5mm（高），自带挂耳，可机架式安装；重量（不含硬盘）：≤5.1kg；运行功耗：≤50W；工作温度-40℃～70℃、工作湿度10%～90%，无风扇设计，适合多种场景下应用。</w:t>
      </w:r>
    </w:p>
    <w:p w14:paraId="3E908A69">
      <w:pPr>
        <w:widowControl/>
        <w:spacing w:line="400" w:lineRule="exact"/>
        <w:jc w:val="left"/>
        <w:textAlignment w:val="center"/>
        <w:rPr>
          <w:rFonts w:ascii="宋体" w:hAnsi="宋体" w:eastAsia="宋体" w:cs="宋体"/>
          <w:b/>
          <w:bCs/>
          <w:kern w:val="0"/>
          <w:sz w:val="24"/>
          <w:szCs w:val="24"/>
          <w:lang w:bidi="ar"/>
        </w:rPr>
      </w:pPr>
    </w:p>
    <w:p w14:paraId="74D180C0">
      <w:pPr>
        <w:widowControl/>
        <w:spacing w:line="400" w:lineRule="exact"/>
        <w:jc w:val="left"/>
        <w:textAlignment w:val="center"/>
        <w:rPr>
          <w:rFonts w:ascii="宋体" w:hAnsi="宋体" w:eastAsia="宋体" w:cs="宋体"/>
          <w:b/>
          <w:bCs/>
          <w:kern w:val="0"/>
          <w:sz w:val="24"/>
          <w:szCs w:val="24"/>
          <w:lang w:bidi="ar"/>
        </w:rPr>
      </w:pPr>
      <w:r>
        <w:rPr>
          <w:rFonts w:hint="eastAsia" w:ascii="宋体" w:hAnsi="宋体" w:eastAsia="宋体" w:cs="宋体"/>
          <w:b/>
          <w:bCs/>
          <w:kern w:val="0"/>
          <w:sz w:val="24"/>
          <w:szCs w:val="24"/>
          <w:lang w:bidi="ar"/>
        </w:rPr>
        <w:t>3.7、方向监控摄像机</w:t>
      </w:r>
    </w:p>
    <w:p w14:paraId="134EA30F">
      <w:pPr>
        <w:pStyle w:val="21"/>
        <w:spacing w:line="400" w:lineRule="exact"/>
        <w:ind w:firstLine="0"/>
        <w:rPr>
          <w:rFonts w:ascii="宋体" w:hAnsi="宋体" w:eastAsia="宋体" w:cs="宋体"/>
        </w:rPr>
      </w:pPr>
      <w:r>
        <w:rPr>
          <w:rFonts w:hint="eastAsia" w:ascii="宋体" w:hAnsi="宋体" w:eastAsia="宋体" w:cs="宋体"/>
          <w:szCs w:val="24"/>
          <w:lang w:bidi="ar"/>
        </w:rPr>
        <w:t>1.方向监控摄像机：传感器类型：1/1.8" Progressive Scan CMOS；</w:t>
      </w:r>
      <w:r>
        <w:rPr>
          <w:rFonts w:hint="eastAsia" w:ascii="宋体" w:hAnsi="宋体" w:eastAsia="宋体" w:cs="宋体"/>
          <w:szCs w:val="24"/>
          <w:lang w:bidi="ar"/>
        </w:rPr>
        <w:br w:type="textWrapping"/>
      </w:r>
      <w:r>
        <w:rPr>
          <w:rFonts w:hint="eastAsia" w:ascii="宋体" w:hAnsi="宋体" w:eastAsia="宋体" w:cs="宋体"/>
          <w:szCs w:val="24"/>
          <w:lang w:bidi="ar"/>
        </w:rPr>
        <w:t>2、最低照度：彩色：0.0014 Lux @（F1.0，AGC ON），0 Lux with Light；</w:t>
      </w:r>
      <w:r>
        <w:rPr>
          <w:rFonts w:hint="eastAsia" w:ascii="宋体" w:hAnsi="宋体" w:eastAsia="宋体" w:cs="宋体"/>
          <w:szCs w:val="24"/>
          <w:lang w:bidi="ar"/>
        </w:rPr>
        <w:br w:type="textWrapping"/>
      </w:r>
      <w:r>
        <w:rPr>
          <w:rFonts w:hint="eastAsia" w:ascii="宋体" w:hAnsi="宋体" w:eastAsia="宋体" w:cs="宋体"/>
          <w:szCs w:val="24"/>
          <w:lang w:bidi="ar"/>
        </w:rPr>
        <w:t>3、中心水平分辨率达到1500线（2688*1520）、视频最大帧率≥30fps；</w:t>
      </w:r>
      <w:r>
        <w:rPr>
          <w:rFonts w:hint="eastAsia" w:ascii="宋体" w:hAnsi="宋体" w:eastAsia="宋体" w:cs="宋体"/>
          <w:szCs w:val="24"/>
          <w:lang w:bidi="ar"/>
        </w:rPr>
        <w:br w:type="textWrapping"/>
      </w:r>
      <w:r>
        <w:rPr>
          <w:rFonts w:hint="eastAsia" w:ascii="宋体" w:hAnsi="宋体" w:eastAsia="宋体" w:cs="宋体"/>
          <w:szCs w:val="24"/>
          <w:lang w:bidi="ar"/>
        </w:rPr>
        <w:t>4、★具有不小于1/1.8"靶面尺寸，镜头光圈大小为F1.0，内置1颗GPU芯片；设备内置容量为8GB的eMMC芯片，存储大模型算法及数据；设备内置大模型算法芯片，运用大模型算法检测并分类识别目标（人员、机动车、动物）；摄像机采用鳞镜式补光灯，补光灯开启后，正面不可见补光灯灯珠，补光亮度均匀，无明显波纹状、圆环状、麻点状、条纹状及不规则亮斑；设备在水平视场角不小于90°时，可检测距离样机60m处肩宽不超过20像素的行人；设备在水平视场角不小于90°时，可检测距离样机70m处车头宽度不超过40像素的机动车。</w:t>
      </w:r>
      <w:r>
        <w:rPr>
          <w:rFonts w:hint="eastAsia" w:ascii="宋体" w:hAnsi="宋体" w:eastAsia="宋体" w:cs="宋体"/>
          <w:b/>
          <w:bCs/>
          <w:szCs w:val="24"/>
          <w:lang w:bidi="ar"/>
        </w:rPr>
        <w:t>（提供第三方权威机构出具的检测报告）</w:t>
      </w:r>
    </w:p>
    <w:p w14:paraId="731105DF">
      <w:pPr>
        <w:widowControl/>
        <w:spacing w:line="400" w:lineRule="exact"/>
        <w:jc w:val="left"/>
        <w:textAlignment w:val="center"/>
        <w:rPr>
          <w:rFonts w:ascii="宋体" w:hAnsi="宋体" w:eastAsia="宋体" w:cs="宋体"/>
          <w:b/>
          <w:bCs/>
          <w:kern w:val="0"/>
          <w:sz w:val="24"/>
          <w:szCs w:val="24"/>
          <w:lang w:bidi="ar"/>
        </w:rPr>
      </w:pPr>
    </w:p>
    <w:p w14:paraId="679FAA59">
      <w:pPr>
        <w:widowControl/>
        <w:spacing w:line="400" w:lineRule="exact"/>
        <w:jc w:val="left"/>
        <w:textAlignment w:val="center"/>
        <w:rPr>
          <w:rFonts w:ascii="宋体" w:hAnsi="宋体" w:eastAsia="宋体" w:cs="宋体"/>
          <w:b/>
          <w:bCs/>
          <w:kern w:val="0"/>
          <w:sz w:val="24"/>
          <w:szCs w:val="24"/>
          <w:lang w:bidi="ar"/>
        </w:rPr>
      </w:pPr>
      <w:r>
        <w:rPr>
          <w:rFonts w:hint="eastAsia" w:ascii="宋体" w:hAnsi="宋体" w:eastAsia="宋体" w:cs="宋体"/>
          <w:b/>
          <w:bCs/>
          <w:kern w:val="0"/>
          <w:sz w:val="24"/>
          <w:szCs w:val="24"/>
          <w:lang w:bidi="ar"/>
        </w:rPr>
        <w:t>3.8高清摄像（球机）</w:t>
      </w:r>
    </w:p>
    <w:p w14:paraId="4CA173A0">
      <w:pPr>
        <w:widowControl/>
        <w:spacing w:line="400" w:lineRule="exact"/>
        <w:jc w:val="left"/>
        <w:textAlignment w:val="center"/>
        <w:rPr>
          <w:rFonts w:ascii="宋体" w:hAnsi="宋体" w:eastAsia="宋体" w:cs="宋体"/>
          <w:b/>
          <w:bCs/>
          <w:kern w:val="0"/>
          <w:sz w:val="24"/>
          <w:szCs w:val="24"/>
          <w:lang w:bidi="ar"/>
        </w:rPr>
      </w:pPr>
      <w:r>
        <w:rPr>
          <w:rFonts w:hint="eastAsia" w:ascii="宋体" w:hAnsi="宋体" w:eastAsia="宋体" w:cs="宋体"/>
          <w:kern w:val="0"/>
          <w:sz w:val="24"/>
          <w:szCs w:val="24"/>
          <w:lang w:bidi="ar"/>
        </w:rPr>
        <w:t>1.高清摄像头：400万球机，内置40倍光学变焦镜头；</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2、镜头采用1/1.8＂大靶面CMOS传感器，可有效提升整体监控效果；</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3、城市道路违章取证：违停、逆行、压线、连续变道、机占非、掉头、蛇形变道、变道、加塞；</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4、交通数据采集：车流量；</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5、道路事件检测：（1）高速、高架场景道路事件检测：抛洒物检测、行人检测、拥堵检测、路障检测、施工检测、交通事故检测 、浓雾检测、烟雾检测、火灾检测；（2）城市道路场景道路事件检测：拥堵检测、路障检测、施工检测、交通事故检测、浓雾检测、烟雾检测、火灾检测；</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6、普通公路事件检测：支持对路面进行坑槽检测，裂缝检测，龟裂检测；</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7、多场景巡航下，违停有效检测距离300 m；</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8、支持语音联动功能；</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9、支持违法数据上传FTP服务器、交通终端服务器、中心管理系统平台；</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10、支持深度学习算法，有效提升检测准确率；</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11、AI-ISP：采用去噪卷积神经网络将深度结构、学习算法用于图像去噪，最终使画面成像更清晰，噪点更小图像更干净</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12、独创的鹰视智能聚焦算法，实现对运动物体的快速聚焦捕获；</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13、支持GB35114A级安全加密；</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14、★摄像机内置镜头，支持不小于40倍光学变倍，镜头最大焦距不小于240mm；支持坑槽检测、裂缝检测、龟裂检测，可上传报警及抓拍图片；支持配置16个检测场景；支持配置灵敏度、叠加目标框；当监控场景内，事件触发报警后，可联动报警输出和上传图片；智能交通事件检测和普通公路事件检测可根据智能布防时间自动切换；可在智能展示界面显示通过监视画面中的机动车车头子品牌标志，不少于7129种；样机可在智能展示界面显示通过监视画面中的机动车车尾子品牌标志，不少于3117种</w:t>
      </w:r>
      <w:r>
        <w:rPr>
          <w:rFonts w:hint="eastAsia" w:ascii="宋体" w:hAnsi="宋体" w:eastAsia="宋体" w:cs="宋体"/>
          <w:b/>
          <w:bCs/>
          <w:kern w:val="0"/>
          <w:sz w:val="24"/>
          <w:szCs w:val="24"/>
          <w:lang w:bidi="ar"/>
        </w:rPr>
        <w:t>（提供第三方权威机构出具的检测报告）</w:t>
      </w:r>
      <w:r>
        <w:rPr>
          <w:rFonts w:hint="eastAsia" w:ascii="宋体" w:hAnsi="宋体" w:eastAsia="宋体" w:cs="宋体"/>
          <w:kern w:val="0"/>
          <w:sz w:val="24"/>
          <w:szCs w:val="24"/>
          <w:lang w:bidi="ar"/>
        </w:rPr>
        <w:t>；</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15、传感器类型：1/1.8" Progressive Scan CMOS；</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 xml:space="preserve">16、最低照度：彩色：0.0005 Lux @ （F1.2，AGC ON）；黑白：0.0001 Lux @（F1.2，AGC ON）；0 Lux with IR； </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焦距：6～240mm，40倍光学变倍；视场角：59.0-2.0度（广角-望远） ；补光灯类型：红外；补光灯距离：红外照射距离：最远可达250 m；防补光过曝：支持 ；水平范围：360°；垂直范围：-20°-90°（自动翻转）；水平速度：水平键控速度：0.1°-210°/s，速度可设；水平预置点速度：280°/s；垂直速度：垂直键控速度：0.1°-150°/s，速度可设；垂直预置点速度：250°/s ；</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17、主码流帧率分辨率：50 Hz：50fps（2688*1520,  2560 × 1440，1920 × 1080，1280 × 960，1280 × 720）</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60 Hz：60 fps（2688*1520,  2560 × 1440，1920 × 1080，1280 × 960，1280 × 720）；</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18、视频压缩标准：H.265，H.264，MJPEG，Smart264，Smart265 ；</w:t>
      </w:r>
      <w:r>
        <w:rPr>
          <w:rFonts w:hint="eastAsia" w:ascii="宋体" w:hAnsi="宋体" w:eastAsia="宋体" w:cs="宋体"/>
          <w:kern w:val="0"/>
          <w:sz w:val="24"/>
          <w:szCs w:val="24"/>
          <w:lang w:bidi="ar"/>
        </w:rPr>
        <w:br w:type="textWrapping"/>
      </w:r>
      <w:r>
        <w:rPr>
          <w:rFonts w:hint="eastAsia" w:ascii="宋体" w:hAnsi="宋体" w:eastAsia="宋体" w:cs="宋体"/>
          <w:kern w:val="0"/>
          <w:sz w:val="24"/>
          <w:szCs w:val="24"/>
          <w:lang w:bidi="ar"/>
        </w:rPr>
        <w:t>19、宽动态：120 dB超宽动态 ；网络接口：RJ45网口；自适应10M/100M网络数据；SD卡扩展：内置Micro SD卡插槽；支持Micro SD/Micro SDHC/Micro SDXC卡；最大支持512GB；报警：7路报警输入，2路报警输出；音频：1路音频输入，音频峰值：2～2.4V[p-p]，输入阻抗：1 kΩ±10%；1路音频输出，线性电平，阻抗：600 Ω；RS-485：采用半双工模式，支持自适应HIKVISION，PELCO-P和PELCO-D（可添加）协议 ；电源：供电：DC36 V，1.67 A；功耗：最大功耗40W （其中加热最大功耗6W，红外灯最大功耗15W）雨刷：支持工作温湿度：-40℃-70℃；湿度小于95%；尺寸：Ø266 × 410 mm；重量：8 kg ；防护：IP67; 6000V 防雷、防浪涌、防突波，符合GB/T17626.2/3/4/5/6四级标准</w:t>
      </w:r>
    </w:p>
    <w:p w14:paraId="6A74B734">
      <w:pPr>
        <w:pStyle w:val="21"/>
        <w:spacing w:line="400" w:lineRule="exact"/>
        <w:ind w:firstLine="0"/>
        <w:rPr>
          <w:rFonts w:ascii="宋体" w:hAnsi="宋体" w:eastAsia="宋体" w:cs="宋体"/>
          <w:b/>
          <w:bCs/>
          <w:szCs w:val="24"/>
          <w:lang w:bidi="ar"/>
        </w:rPr>
      </w:pPr>
    </w:p>
    <w:p w14:paraId="6C3C57C4">
      <w:pPr>
        <w:pStyle w:val="21"/>
        <w:spacing w:line="400" w:lineRule="exact"/>
        <w:ind w:firstLine="0"/>
        <w:rPr>
          <w:rFonts w:ascii="宋体" w:hAnsi="宋体" w:eastAsia="宋体" w:cs="宋体"/>
          <w:b/>
          <w:bCs/>
          <w:szCs w:val="24"/>
          <w:lang w:bidi="ar"/>
        </w:rPr>
      </w:pPr>
      <w:r>
        <w:rPr>
          <w:rFonts w:hint="eastAsia" w:ascii="宋体" w:hAnsi="宋体" w:eastAsia="宋体" w:cs="宋体"/>
          <w:b/>
          <w:bCs/>
          <w:szCs w:val="24"/>
          <w:lang w:bidi="ar"/>
        </w:rPr>
        <w:t>3.9、雷视一体机</w:t>
      </w:r>
    </w:p>
    <w:p w14:paraId="592CC81E">
      <w:pPr>
        <w:pStyle w:val="21"/>
        <w:spacing w:line="400" w:lineRule="exact"/>
        <w:ind w:firstLine="0"/>
        <w:rPr>
          <w:rFonts w:ascii="宋体" w:hAnsi="宋体" w:eastAsia="宋体" w:cs="宋体"/>
        </w:rPr>
      </w:pPr>
      <w:r>
        <w:rPr>
          <w:rFonts w:hint="eastAsia" w:ascii="宋体" w:hAnsi="宋体" w:eastAsia="宋体" w:cs="宋体"/>
          <w:szCs w:val="24"/>
          <w:lang w:bidi="ar"/>
        </w:rPr>
        <w:t>1.雷视一体机：500万像素；</w:t>
      </w:r>
      <w:r>
        <w:rPr>
          <w:rFonts w:hint="eastAsia" w:ascii="宋体" w:hAnsi="宋体" w:eastAsia="宋体" w:cs="宋体"/>
          <w:szCs w:val="24"/>
          <w:lang w:bidi="ar"/>
        </w:rPr>
        <w:br w:type="textWrapping"/>
      </w:r>
      <w:r>
        <w:rPr>
          <w:rFonts w:hint="eastAsia" w:ascii="宋体" w:hAnsi="宋体" w:eastAsia="宋体" w:cs="宋体"/>
          <w:szCs w:val="24"/>
          <w:lang w:bidi="ar"/>
        </w:rPr>
        <w:t>2、分辨率：2560*1920；</w:t>
      </w:r>
      <w:r>
        <w:rPr>
          <w:rFonts w:hint="eastAsia" w:ascii="宋体" w:hAnsi="宋体" w:eastAsia="宋体" w:cs="宋体"/>
          <w:szCs w:val="24"/>
          <w:lang w:bidi="ar"/>
        </w:rPr>
        <w:br w:type="textWrapping"/>
      </w:r>
      <w:r>
        <w:rPr>
          <w:rFonts w:hint="eastAsia" w:ascii="宋体" w:hAnsi="宋体" w:eastAsia="宋体" w:cs="宋体"/>
          <w:szCs w:val="24"/>
          <w:lang w:bidi="ar"/>
        </w:rPr>
        <w:t>3、工作频段：80GHZ；</w:t>
      </w:r>
      <w:r>
        <w:rPr>
          <w:rFonts w:hint="eastAsia" w:ascii="宋体" w:hAnsi="宋体" w:eastAsia="宋体" w:cs="宋体"/>
          <w:szCs w:val="24"/>
          <w:lang w:bidi="ar"/>
        </w:rPr>
        <w:br w:type="textWrapping"/>
      </w:r>
      <w:r>
        <w:rPr>
          <w:rFonts w:hint="eastAsia" w:ascii="宋体" w:hAnsi="宋体" w:eastAsia="宋体" w:cs="宋体"/>
          <w:szCs w:val="24"/>
          <w:lang w:bidi="ar"/>
        </w:rPr>
        <w:t>4、检测距离：≥400米；</w:t>
      </w:r>
      <w:r>
        <w:rPr>
          <w:rFonts w:hint="eastAsia" w:ascii="宋体" w:hAnsi="宋体" w:eastAsia="宋体" w:cs="宋体"/>
          <w:szCs w:val="24"/>
          <w:lang w:bidi="ar"/>
        </w:rPr>
        <w:br w:type="textWrapping"/>
      </w:r>
      <w:r>
        <w:rPr>
          <w:rFonts w:hint="eastAsia" w:ascii="宋体" w:hAnsi="宋体" w:eastAsia="宋体" w:cs="宋体"/>
          <w:szCs w:val="24"/>
          <w:lang w:bidi="ar"/>
        </w:rPr>
        <w:t>5、检测器可区分大中小型汽车、非机动车、行人，并能开启和关闭设定目标类型报警功能；</w:t>
      </w:r>
      <w:r>
        <w:rPr>
          <w:rFonts w:hint="eastAsia" w:ascii="宋体" w:hAnsi="宋体" w:eastAsia="宋体" w:cs="宋体"/>
          <w:szCs w:val="24"/>
          <w:lang w:bidi="ar"/>
        </w:rPr>
        <w:br w:type="textWrapping"/>
      </w:r>
      <w:r>
        <w:rPr>
          <w:rFonts w:hint="eastAsia" w:ascii="宋体" w:hAnsi="宋体" w:eastAsia="宋体" w:cs="宋体"/>
          <w:szCs w:val="24"/>
          <w:lang w:bidi="ar"/>
        </w:rPr>
        <w:t>6、数据统计周期可设置为1～3600s的时间范围；</w:t>
      </w:r>
      <w:r>
        <w:rPr>
          <w:rFonts w:hint="eastAsia" w:ascii="宋体" w:hAnsi="宋体" w:eastAsia="宋体" w:cs="宋体"/>
          <w:szCs w:val="24"/>
          <w:lang w:bidi="ar"/>
        </w:rPr>
        <w:br w:type="textWrapping"/>
      </w:r>
      <w:r>
        <w:rPr>
          <w:rFonts w:hint="eastAsia" w:ascii="宋体" w:hAnsi="宋体" w:eastAsia="宋体" w:cs="宋体"/>
          <w:szCs w:val="24"/>
          <w:lang w:bidi="ar"/>
        </w:rPr>
        <w:t>7、可通过软件在每个车道上设置不低于4个检测断面，可根据要求设置各线圈位置、长度、宽度，并能输出线圈压占状态；</w:t>
      </w:r>
      <w:r>
        <w:rPr>
          <w:rFonts w:hint="eastAsia" w:ascii="宋体" w:hAnsi="宋体" w:eastAsia="宋体" w:cs="宋体"/>
          <w:szCs w:val="24"/>
          <w:lang w:bidi="ar"/>
        </w:rPr>
        <w:br w:type="textWrapping"/>
      </w:r>
      <w:r>
        <w:rPr>
          <w:rFonts w:hint="eastAsia" w:ascii="宋体" w:hAnsi="宋体" w:eastAsia="宋体" w:cs="宋体"/>
          <w:szCs w:val="24"/>
          <w:lang w:bidi="ar"/>
        </w:rPr>
        <w:t>全天候车流量检测精度≥99%；</w:t>
      </w:r>
      <w:r>
        <w:rPr>
          <w:rFonts w:hint="eastAsia" w:ascii="宋体" w:hAnsi="宋体" w:eastAsia="宋体" w:cs="宋体"/>
          <w:szCs w:val="24"/>
          <w:lang w:bidi="ar"/>
        </w:rPr>
        <w:br w:type="textWrapping"/>
      </w:r>
      <w:r>
        <w:rPr>
          <w:rFonts w:hint="eastAsia" w:ascii="宋体" w:hAnsi="宋体" w:eastAsia="宋体" w:cs="宋体"/>
          <w:szCs w:val="24"/>
          <w:lang w:bidi="ar"/>
        </w:rPr>
        <w:t>8、★目标跟踪仿真功能：检测器可对12车道（含正向车道和反向车道）范围内的最大256个交通目标进行检测，并可对交通目标进行轨迹跟踪监测及在线仿真；行人检测功能：检测器可对检测距离≥180米内行人进行检测；交通信息检测功能：检测器可通过软件按车道或检测断面对交通信息进行检测统计，包括车流量、平均速度、时间占有率、车头时距、车身时距、85％位速度；支持静态和动态排队长度检测功能，可通过上位机软件输出排队长度、队首队尾车辆位置、排队车辆数，可根据需求设置动态排队条件参数值；实际排队长度分别接近15m、42m、80m左右时，排队长度检测相对误差不大于±5%；</w:t>
      </w:r>
      <w:r>
        <w:rPr>
          <w:rFonts w:hint="eastAsia" w:ascii="宋体" w:hAnsi="宋体" w:eastAsia="宋体" w:cs="宋体"/>
          <w:b/>
          <w:bCs/>
          <w:szCs w:val="24"/>
          <w:lang w:bidi="ar"/>
        </w:rPr>
        <w:t>（提供第三方权威机构出具的检测报告）</w:t>
      </w:r>
      <w:r>
        <w:rPr>
          <w:rFonts w:hint="eastAsia" w:ascii="宋体" w:hAnsi="宋体" w:eastAsia="宋体" w:cs="宋体"/>
          <w:b/>
          <w:bCs/>
          <w:szCs w:val="24"/>
          <w:lang w:bidi="ar"/>
        </w:rPr>
        <w:br w:type="textWrapping"/>
      </w:r>
      <w:r>
        <w:rPr>
          <w:rFonts w:hint="eastAsia" w:ascii="宋体" w:hAnsi="宋体" w:eastAsia="宋体" w:cs="宋体"/>
          <w:szCs w:val="24"/>
          <w:lang w:bidi="ar"/>
        </w:rPr>
        <w:t xml:space="preserve">9、交通事件检测功能：检测器可对交通异常事件进行检测，包括异常停车、逆行、变道、超高速、超低速、未保持安全车距、排队超限、出口溢出、缓行、拥堵等，可通过上位机自行配置检测区，可定制触发报警机制，并可输出报警信息； </w:t>
      </w:r>
      <w:r>
        <w:rPr>
          <w:rFonts w:hint="eastAsia" w:ascii="宋体" w:hAnsi="宋体" w:eastAsia="宋体" w:cs="宋体"/>
          <w:szCs w:val="24"/>
          <w:lang w:bidi="ar"/>
        </w:rPr>
        <w:br w:type="textWrapping"/>
      </w:r>
      <w:r>
        <w:rPr>
          <w:rFonts w:hint="eastAsia" w:ascii="宋体" w:hAnsi="宋体" w:eastAsia="宋体" w:cs="宋体"/>
          <w:szCs w:val="24"/>
          <w:lang w:bidi="ar"/>
        </w:rPr>
        <w:t>10、检测器通过网络可方便的远程调试、升级；</w:t>
      </w:r>
      <w:r>
        <w:rPr>
          <w:rFonts w:hint="eastAsia" w:ascii="宋体" w:hAnsi="宋体" w:eastAsia="宋体" w:cs="宋体"/>
          <w:szCs w:val="24"/>
          <w:lang w:bidi="ar"/>
        </w:rPr>
        <w:br w:type="textWrapping"/>
      </w:r>
      <w:r>
        <w:rPr>
          <w:rFonts w:hint="eastAsia" w:ascii="宋体" w:hAnsi="宋体" w:eastAsia="宋体" w:cs="宋体"/>
          <w:szCs w:val="24"/>
          <w:lang w:bidi="ar"/>
        </w:rPr>
        <w:t>11、可在全气候环境下稳定工作，包括雨、雪、雾、霾、大风、冰冻、冰雹、沙尘等恶劣天气，并具有自校准以及故障自诊断功能。</w:t>
      </w:r>
    </w:p>
    <w:p w14:paraId="4670C631">
      <w:pPr>
        <w:spacing w:line="360" w:lineRule="auto"/>
        <w:jc w:val="left"/>
        <w:rPr>
          <w:rFonts w:ascii="宋体" w:hAnsi="宋体" w:eastAsia="宋体" w:cs="宋体"/>
          <w:b/>
          <w:sz w:val="24"/>
          <w:szCs w:val="24"/>
        </w:rPr>
      </w:pPr>
      <w:r>
        <w:rPr>
          <w:rFonts w:hint="eastAsia" w:ascii="宋体" w:hAnsi="宋体" w:eastAsia="宋体" w:cs="宋体"/>
          <w:b/>
          <w:sz w:val="24"/>
          <w:szCs w:val="24"/>
        </w:rPr>
        <w:t>备注：</w:t>
      </w:r>
    </w:p>
    <w:p w14:paraId="56ECF3AA">
      <w:pPr>
        <w:spacing w:line="400" w:lineRule="exact"/>
        <w:ind w:firstLine="472"/>
        <w:rPr>
          <w:rFonts w:ascii="宋体" w:hAnsi="宋体" w:eastAsia="宋体" w:cs="宋体"/>
          <w:bCs/>
          <w:kern w:val="0"/>
          <w:sz w:val="24"/>
          <w:szCs w:val="24"/>
        </w:rPr>
      </w:pPr>
      <w:r>
        <w:rPr>
          <w:rFonts w:hint="eastAsia" w:ascii="宋体" w:hAnsi="宋体" w:eastAsia="宋体" w:cs="宋体"/>
          <w:bCs/>
          <w:kern w:val="0"/>
          <w:sz w:val="24"/>
          <w:szCs w:val="24"/>
        </w:rPr>
        <w:t>1.以上打“★”项参数为必要条款，其中任何一条不满足视为无效报价；非打“★”项参数在不影响产品的功能特点和整体结构的基础上，允许适度偏离，但必须与询价文件所述相一致，偏离是否适度、是否科学合理，将由评委给予综合评价，报价单位应承担被判定为偏离度过大，已影响产品功能特点和整体结构，报价无效的风险。</w:t>
      </w:r>
    </w:p>
    <w:p w14:paraId="0A080A1E">
      <w:pPr>
        <w:spacing w:line="400" w:lineRule="exact"/>
        <w:ind w:firstLine="472"/>
        <w:rPr>
          <w:rFonts w:ascii="宋体" w:hAnsi="宋体" w:eastAsia="宋体" w:cs="宋体"/>
          <w:b/>
          <w:bCs/>
          <w:kern w:val="0"/>
          <w:sz w:val="24"/>
          <w:szCs w:val="24"/>
          <w:u w:val="single"/>
          <w:lang w:bidi="ar"/>
        </w:rPr>
      </w:pPr>
      <w:r>
        <w:rPr>
          <w:rFonts w:hint="eastAsia" w:ascii="宋体" w:hAnsi="宋体" w:eastAsia="宋体" w:cs="宋体"/>
          <w:b/>
          <w:bCs/>
          <w:kern w:val="0"/>
          <w:sz w:val="24"/>
          <w:szCs w:val="24"/>
        </w:rPr>
        <w:t>2.本项目核心产品为：</w:t>
      </w:r>
      <w:r>
        <w:rPr>
          <w:rFonts w:hint="eastAsia" w:ascii="宋体" w:hAnsi="宋体" w:eastAsia="宋体" w:cs="宋体"/>
          <w:b/>
          <w:bCs/>
          <w:kern w:val="0"/>
          <w:sz w:val="24"/>
          <w:szCs w:val="24"/>
          <w:u w:val="single"/>
          <w:lang w:bidi="ar"/>
        </w:rPr>
        <w:t>设备接入交换机、核心交换机、红绿灯检测器。</w:t>
      </w:r>
    </w:p>
    <w:p w14:paraId="7BEA55DB">
      <w:pPr>
        <w:spacing w:line="400" w:lineRule="exact"/>
        <w:ind w:firstLine="480"/>
        <w:rPr>
          <w:rFonts w:ascii="宋体" w:hAnsi="宋体" w:eastAsia="宋体" w:cs="宋体"/>
          <w:kern w:val="0"/>
          <w:sz w:val="24"/>
          <w:szCs w:val="24"/>
        </w:rPr>
      </w:pPr>
      <w:r>
        <w:rPr>
          <w:rFonts w:hint="eastAsia" w:ascii="宋体" w:hAnsi="宋体" w:eastAsia="宋体" w:cs="宋体"/>
          <w:kern w:val="0"/>
          <w:sz w:val="24"/>
          <w:szCs w:val="24"/>
        </w:rPr>
        <w:t>多家供应商提供的</w:t>
      </w:r>
      <w:r>
        <w:rPr>
          <w:rFonts w:hint="eastAsia" w:ascii="宋体" w:hAnsi="宋体" w:eastAsia="宋体" w:cs="宋体"/>
          <w:b/>
          <w:bCs/>
          <w:kern w:val="0"/>
          <w:sz w:val="24"/>
          <w:szCs w:val="24"/>
        </w:rPr>
        <w:t>任一核心产品品牌相同</w:t>
      </w:r>
      <w:r>
        <w:rPr>
          <w:rFonts w:hint="eastAsia" w:ascii="宋体" w:hAnsi="宋体" w:eastAsia="宋体" w:cs="宋体"/>
          <w:kern w:val="0"/>
          <w:sz w:val="24"/>
          <w:szCs w:val="24"/>
        </w:rPr>
        <w:t>的，以其中通过资格审查、符合性审查且报价最低的参加评审；报价相同的，由采购人或者采购人委托询价小组按照采购文件规定的方式确定一家参加评审的供应商（以服务较优者参加评审；若报价、服务一致，则以最终报价的时间最早的供应商参加评审）。其他供应商报价无效。</w:t>
      </w:r>
    </w:p>
    <w:p w14:paraId="35F8F263">
      <w:pPr>
        <w:tabs>
          <w:tab w:val="left" w:pos="630"/>
        </w:tabs>
        <w:spacing w:line="400" w:lineRule="exact"/>
        <w:ind w:firstLine="482"/>
        <w:rPr>
          <w:rFonts w:ascii="宋体" w:hAnsi="宋体" w:eastAsia="宋体" w:cs="宋体"/>
          <w:b/>
          <w:kern w:val="0"/>
          <w:sz w:val="24"/>
          <w:szCs w:val="24"/>
        </w:rPr>
      </w:pPr>
      <w:r>
        <w:rPr>
          <w:rFonts w:hint="eastAsia" w:ascii="宋体" w:hAnsi="宋体" w:eastAsia="宋体" w:cs="宋体"/>
          <w:b/>
          <w:kern w:val="0"/>
          <w:sz w:val="24"/>
          <w:szCs w:val="24"/>
        </w:rPr>
        <w:t>3.供应商必须逐项详细填写《技术要求响应及偏离表》，并对其真实性负责。如成交供应商供货产品的技术参数与“报价文件技术规范描述”不符，将取消其成交资格，按“提供虚假材料谋取成交”处理。</w:t>
      </w:r>
    </w:p>
    <w:p w14:paraId="51F94879">
      <w:pPr>
        <w:autoSpaceDN w:val="0"/>
        <w:spacing w:line="400" w:lineRule="exact"/>
        <w:ind w:firstLine="480" w:firstLineChars="200"/>
        <w:contextualSpacing/>
        <w:jc w:val="left"/>
        <w:rPr>
          <w:rFonts w:ascii="宋体" w:hAnsi="宋体" w:eastAsia="宋体" w:cs="Times New Roman"/>
          <w:bCs/>
          <w:sz w:val="24"/>
          <w:szCs w:val="24"/>
          <w:highlight w:val="none"/>
        </w:rPr>
      </w:pPr>
      <w:r>
        <w:rPr>
          <w:rFonts w:hint="eastAsia" w:ascii="宋体" w:hAnsi="宋体" w:eastAsia="宋体" w:cs="Times New Roman"/>
          <w:bCs/>
          <w:sz w:val="24"/>
          <w:szCs w:val="24"/>
        </w:rPr>
        <w:t>4.本项目为交钥匙工程，清单中所列除设备外的施工工程量有可能增加或减少，供应商可根据现场勘察情况形成准确的报价方案，采购单位在项目结束</w:t>
      </w:r>
      <w:r>
        <w:rPr>
          <w:rFonts w:hint="eastAsia" w:ascii="宋体" w:hAnsi="宋体" w:eastAsia="宋体" w:cs="Times New Roman"/>
          <w:bCs/>
          <w:sz w:val="24"/>
          <w:szCs w:val="24"/>
          <w:highlight w:val="none"/>
        </w:rPr>
        <w:t>后工程量按实进行审计。</w:t>
      </w:r>
    </w:p>
    <w:p w14:paraId="23BA0B22">
      <w:pPr>
        <w:spacing w:line="400" w:lineRule="exact"/>
        <w:ind w:firstLine="484" w:firstLineChars="200"/>
        <w:rPr>
          <w:rFonts w:ascii="宋体" w:hAnsi="宋体" w:eastAsia="宋体" w:cs="宋体"/>
          <w:spacing w:val="1"/>
          <w:sz w:val="24"/>
          <w:szCs w:val="24"/>
        </w:rPr>
      </w:pPr>
      <w:r>
        <w:rPr>
          <w:rFonts w:hint="eastAsia" w:ascii="宋体" w:hAnsi="宋体" w:eastAsia="宋体" w:cs="宋体"/>
          <w:spacing w:val="1"/>
          <w:sz w:val="24"/>
          <w:szCs w:val="24"/>
        </w:rPr>
        <w:t>5.供应商可对现场进行勘查（不统一组织，供应商可与采购单位直接联系安排，因供应商不进行现场勘查造成辅材附件费用计算不准等的后果均由供应商自己负责）。</w:t>
      </w:r>
    </w:p>
    <w:p w14:paraId="59837D36">
      <w:pPr>
        <w:keepNext/>
        <w:keepLines/>
        <w:spacing w:line="400" w:lineRule="exact"/>
        <w:rPr>
          <w:rFonts w:ascii="宋体" w:hAnsi="宋体" w:eastAsia="宋体" w:cs="Times New Roman"/>
          <w:sz w:val="24"/>
          <w:szCs w:val="24"/>
        </w:rPr>
      </w:pPr>
    </w:p>
    <w:p w14:paraId="3407F616">
      <w:pPr>
        <w:spacing w:line="400" w:lineRule="exact"/>
        <w:rPr>
          <w:rFonts w:ascii="黑体" w:hAnsi="黑体" w:eastAsia="黑体" w:cs="Times New Roman"/>
          <w:sz w:val="28"/>
          <w:szCs w:val="28"/>
        </w:rPr>
      </w:pPr>
      <w:r>
        <w:rPr>
          <w:rFonts w:hint="eastAsia" w:ascii="黑体" w:hAnsi="黑体" w:eastAsia="黑体" w:cs="Times New Roman"/>
          <w:sz w:val="28"/>
          <w:szCs w:val="28"/>
        </w:rPr>
        <w:t>四、项目实施、安装、调试要求：</w:t>
      </w:r>
    </w:p>
    <w:p w14:paraId="18E4A278">
      <w:pPr>
        <w:numPr>
          <w:ilvl w:val="0"/>
          <w:numId w:val="13"/>
        </w:numPr>
        <w:spacing w:line="400" w:lineRule="exact"/>
        <w:ind w:firstLine="480"/>
        <w:jc w:val="left"/>
        <w:rPr>
          <w:rFonts w:ascii="宋体" w:hAnsi="宋体" w:eastAsia="宋体" w:cs="Times New Roman"/>
          <w:sz w:val="24"/>
          <w:szCs w:val="24"/>
        </w:rPr>
      </w:pPr>
      <w:r>
        <w:rPr>
          <w:rFonts w:hint="eastAsia" w:ascii="宋体" w:hAnsi="宋体" w:eastAsia="宋体" w:cs="Times New Roman"/>
          <w:sz w:val="24"/>
          <w:szCs w:val="24"/>
        </w:rPr>
        <w:t>成交供应商需按</w:t>
      </w:r>
      <w:r>
        <w:rPr>
          <w:rFonts w:hint="eastAsia" w:ascii="宋体" w:hAnsi="宋体" w:eastAsia="宋体" w:cs="宋体"/>
          <w:bCs/>
          <w:sz w:val="24"/>
          <w:szCs w:val="24"/>
        </w:rPr>
        <w:t>采购单位</w:t>
      </w:r>
      <w:r>
        <w:rPr>
          <w:rFonts w:hint="eastAsia" w:ascii="宋体" w:hAnsi="宋体" w:eastAsia="宋体" w:cs="Times New Roman"/>
          <w:sz w:val="24"/>
          <w:szCs w:val="24"/>
        </w:rPr>
        <w:t>要求，将设备安装至指定区域，并按</w:t>
      </w:r>
      <w:r>
        <w:rPr>
          <w:rFonts w:ascii="宋体" w:hAnsi="宋体" w:eastAsia="宋体" w:cs="Times New Roman"/>
          <w:sz w:val="24"/>
          <w:szCs w:val="24"/>
        </w:rPr>
        <w:t>采购单位</w:t>
      </w:r>
      <w:r>
        <w:rPr>
          <w:rFonts w:hint="eastAsia" w:ascii="宋体" w:hAnsi="宋体" w:eastAsia="宋体" w:cs="Times New Roman"/>
          <w:sz w:val="24"/>
          <w:szCs w:val="24"/>
        </w:rPr>
        <w:t>要求进行调试；本项目包含安装和调试等所有费用，</w:t>
      </w:r>
      <w:r>
        <w:rPr>
          <w:rFonts w:hint="eastAsia" w:ascii="宋体" w:hAnsi="宋体" w:eastAsia="宋体" w:cs="宋体"/>
          <w:bCs/>
          <w:sz w:val="24"/>
          <w:szCs w:val="24"/>
        </w:rPr>
        <w:t>采购单位</w:t>
      </w:r>
      <w:r>
        <w:rPr>
          <w:rFonts w:hint="eastAsia" w:ascii="宋体" w:hAnsi="宋体" w:eastAsia="宋体" w:cs="Times New Roman"/>
          <w:sz w:val="24"/>
          <w:szCs w:val="24"/>
        </w:rPr>
        <w:t>不再支付其他费用。</w:t>
      </w:r>
    </w:p>
    <w:p w14:paraId="0A310122">
      <w:pPr>
        <w:spacing w:line="400" w:lineRule="exact"/>
        <w:ind w:firstLine="480"/>
        <w:rPr>
          <w:rFonts w:ascii="宋体" w:hAnsi="宋体" w:eastAsia="宋体" w:cs="宋体"/>
          <w:bCs/>
          <w:sz w:val="24"/>
          <w:szCs w:val="24"/>
        </w:rPr>
      </w:pPr>
      <w:r>
        <w:rPr>
          <w:rFonts w:hint="eastAsia" w:ascii="宋体" w:hAnsi="宋体" w:eastAsia="宋体" w:cs="宋体"/>
          <w:bCs/>
          <w:sz w:val="24"/>
          <w:szCs w:val="24"/>
        </w:rPr>
        <w:t>2.供应商负责提供运输服务，并承担货物运输、仓库以及保险费用。</w:t>
      </w:r>
    </w:p>
    <w:p w14:paraId="6F1177A6">
      <w:pPr>
        <w:spacing w:line="400" w:lineRule="exact"/>
        <w:ind w:firstLine="480"/>
        <w:rPr>
          <w:rFonts w:ascii="宋体" w:hAnsi="宋体" w:eastAsia="宋体" w:cs="宋体"/>
          <w:bCs/>
          <w:sz w:val="24"/>
          <w:szCs w:val="24"/>
        </w:rPr>
      </w:pPr>
      <w:r>
        <w:rPr>
          <w:rFonts w:hint="eastAsia" w:ascii="宋体" w:hAnsi="宋体" w:eastAsia="宋体" w:cs="宋体"/>
          <w:bCs/>
          <w:sz w:val="24"/>
          <w:szCs w:val="24"/>
        </w:rPr>
        <w:t>3.供应商提供安装服务，安装实施前成交供应商需要和采购单位制定实施方案，并在规定的时间内完成所有的安装及调试。与总包单位配合费成交供应商自行考虑计入投标报价。</w:t>
      </w:r>
    </w:p>
    <w:p w14:paraId="3267CD0B">
      <w:pPr>
        <w:spacing w:line="400" w:lineRule="exact"/>
        <w:ind w:firstLine="480"/>
        <w:jc w:val="left"/>
        <w:rPr>
          <w:rFonts w:ascii="宋体" w:hAnsi="宋体" w:eastAsia="宋体" w:cs="Times New Roman"/>
          <w:sz w:val="24"/>
          <w:szCs w:val="24"/>
        </w:rPr>
      </w:pPr>
      <w:r>
        <w:rPr>
          <w:rFonts w:hint="eastAsia" w:ascii="宋体" w:hAnsi="宋体" w:eastAsia="宋体" w:cs="Times New Roman"/>
          <w:sz w:val="24"/>
          <w:szCs w:val="24"/>
        </w:rPr>
        <w:t>4.供应商不得以任何方式转包或分包本项目。供应商负责本项目供货、运输、保管、安装、调试、验收、培训及相关售后服务等一切事宜及责任。</w:t>
      </w:r>
    </w:p>
    <w:p w14:paraId="42EC9E51">
      <w:pPr>
        <w:spacing w:line="400" w:lineRule="exact"/>
        <w:ind w:firstLine="480"/>
        <w:jc w:val="left"/>
        <w:rPr>
          <w:rFonts w:ascii="宋体" w:hAnsi="宋体" w:eastAsia="宋体" w:cs="宋体"/>
          <w:sz w:val="24"/>
          <w:szCs w:val="24"/>
        </w:rPr>
      </w:pPr>
    </w:p>
    <w:p w14:paraId="3619EF00">
      <w:pPr>
        <w:spacing w:line="400" w:lineRule="exact"/>
        <w:rPr>
          <w:rFonts w:ascii="黑体" w:hAnsi="黑体" w:eastAsia="黑体" w:cs="Times New Roman"/>
          <w:sz w:val="28"/>
          <w:szCs w:val="28"/>
        </w:rPr>
      </w:pPr>
      <w:r>
        <w:rPr>
          <w:rFonts w:hint="eastAsia" w:ascii="黑体" w:hAnsi="黑体" w:eastAsia="黑体" w:cs="Times New Roman"/>
          <w:sz w:val="28"/>
          <w:szCs w:val="28"/>
        </w:rPr>
        <w:t>五、交货地点：</w:t>
      </w:r>
    </w:p>
    <w:p w14:paraId="0D501E48">
      <w:pPr>
        <w:spacing w:line="400" w:lineRule="exact"/>
        <w:ind w:firstLine="480"/>
        <w:jc w:val="left"/>
        <w:rPr>
          <w:rFonts w:ascii="宋体" w:hAnsi="宋体" w:eastAsia="宋体" w:cs="Times New Roman"/>
          <w:sz w:val="24"/>
          <w:szCs w:val="24"/>
        </w:rPr>
      </w:pPr>
      <w:r>
        <w:rPr>
          <w:rFonts w:hint="eastAsia" w:ascii="宋体" w:hAnsi="宋体" w:eastAsia="宋体" w:cs="Times New Roman"/>
          <w:sz w:val="24"/>
          <w:szCs w:val="24"/>
        </w:rPr>
        <w:t>1.项目实施地址：江阴市</w:t>
      </w:r>
      <w:r>
        <w:rPr>
          <w:rFonts w:hint="eastAsia" w:ascii="宋体" w:hAnsi="宋体" w:eastAsia="宋体" w:cs="宋体"/>
          <w:bCs/>
          <w:sz w:val="24"/>
          <w:szCs w:val="24"/>
        </w:rPr>
        <w:t>。</w:t>
      </w:r>
    </w:p>
    <w:p w14:paraId="2DA854C3">
      <w:pPr>
        <w:spacing w:line="400" w:lineRule="exact"/>
        <w:ind w:firstLine="480" w:firstLineChars="200"/>
        <w:rPr>
          <w:rFonts w:ascii="宋体" w:hAnsi="宋体" w:eastAsia="宋体" w:cs="宋体"/>
          <w:b/>
          <w:bCs/>
          <w:sz w:val="24"/>
          <w:szCs w:val="24"/>
        </w:rPr>
      </w:pPr>
      <w:r>
        <w:rPr>
          <w:rFonts w:hint="eastAsia" w:ascii="宋体" w:hAnsi="宋体" w:eastAsia="宋体" w:cs="Times New Roman"/>
          <w:sz w:val="24"/>
          <w:szCs w:val="24"/>
        </w:rPr>
        <w:t>2.项目实施时间：</w:t>
      </w:r>
      <w:r>
        <w:rPr>
          <w:rFonts w:hint="eastAsia" w:ascii="宋体" w:hAnsi="宋体" w:eastAsia="宋体" w:cs="宋体"/>
          <w:sz w:val="24"/>
          <w:szCs w:val="24"/>
        </w:rPr>
        <w:t>合同签订后根据现场施工进度进行施工，</w:t>
      </w:r>
      <w:r>
        <w:rPr>
          <w:rFonts w:hint="eastAsia" w:ascii="宋体" w:hAnsi="宋体" w:eastAsia="宋体" w:cs="Times New Roman"/>
          <w:sz w:val="24"/>
          <w:szCs w:val="24"/>
        </w:rPr>
        <w:t>自采购人书面通知开工后60日内</w:t>
      </w:r>
      <w:r>
        <w:rPr>
          <w:rFonts w:hint="eastAsia" w:ascii="宋体" w:hAnsi="宋体" w:eastAsia="宋体" w:cs="宋体"/>
          <w:sz w:val="24"/>
          <w:szCs w:val="24"/>
        </w:rPr>
        <w:t>完成交货及安装调试。</w:t>
      </w:r>
    </w:p>
    <w:p w14:paraId="62BB5592">
      <w:pPr>
        <w:spacing w:line="400" w:lineRule="exact"/>
        <w:ind w:firstLine="482"/>
        <w:jc w:val="left"/>
        <w:rPr>
          <w:rFonts w:ascii="宋体" w:hAnsi="宋体" w:eastAsia="宋体" w:cs="宋体"/>
          <w:b/>
          <w:bCs/>
          <w:sz w:val="24"/>
          <w:szCs w:val="24"/>
        </w:rPr>
      </w:pPr>
    </w:p>
    <w:p w14:paraId="520C1462">
      <w:pPr>
        <w:spacing w:line="400" w:lineRule="exact"/>
        <w:rPr>
          <w:rFonts w:ascii="黑体" w:hAnsi="黑体" w:eastAsia="黑体" w:cs="Times New Roman"/>
          <w:sz w:val="28"/>
          <w:szCs w:val="28"/>
        </w:rPr>
      </w:pPr>
      <w:r>
        <w:rPr>
          <w:rFonts w:hint="eastAsia" w:ascii="黑体" w:hAnsi="黑体" w:eastAsia="黑体" w:cs="Times New Roman"/>
          <w:sz w:val="28"/>
          <w:szCs w:val="28"/>
        </w:rPr>
        <w:t>六、质量保证及售后服务：</w:t>
      </w:r>
    </w:p>
    <w:p w14:paraId="5CBCB03C">
      <w:pPr>
        <w:spacing w:line="400" w:lineRule="exact"/>
        <w:ind w:firstLine="482"/>
        <w:jc w:val="left"/>
        <w:rPr>
          <w:rFonts w:ascii="宋体" w:hAnsi="宋体" w:eastAsia="宋体" w:cs="Times New Roman"/>
          <w:b/>
          <w:sz w:val="24"/>
          <w:szCs w:val="24"/>
        </w:rPr>
      </w:pPr>
      <w:r>
        <w:rPr>
          <w:rFonts w:hint="eastAsia" w:ascii="宋体" w:hAnsi="宋体" w:eastAsia="宋体" w:cs="Times New Roman"/>
          <w:b/>
          <w:sz w:val="24"/>
          <w:szCs w:val="24"/>
        </w:rPr>
        <w:t>1.质量保证：</w:t>
      </w:r>
    </w:p>
    <w:p w14:paraId="34C0D145">
      <w:pPr>
        <w:spacing w:line="400" w:lineRule="exact"/>
        <w:ind w:firstLine="480"/>
        <w:jc w:val="left"/>
        <w:rPr>
          <w:rFonts w:ascii="宋体" w:hAnsi="宋体" w:eastAsia="宋体" w:cs="宋体"/>
          <w:sz w:val="24"/>
          <w:szCs w:val="24"/>
        </w:rPr>
      </w:pPr>
      <w:r>
        <w:rPr>
          <w:rFonts w:hint="eastAsia" w:ascii="宋体" w:hAnsi="宋体" w:eastAsia="宋体" w:cs="宋体"/>
          <w:sz w:val="24"/>
          <w:szCs w:val="24"/>
        </w:rPr>
        <w:t>所有产品均提供不低于</w:t>
      </w:r>
      <w:r>
        <w:rPr>
          <w:rFonts w:hint="eastAsia" w:ascii="宋体" w:hAnsi="宋体" w:eastAsia="宋体" w:cs="宋体"/>
          <w:sz w:val="24"/>
          <w:szCs w:val="24"/>
          <w:highlight w:val="none"/>
        </w:rPr>
        <w:t>5年质保。</w:t>
      </w:r>
      <w:r>
        <w:rPr>
          <w:rFonts w:hint="eastAsia" w:ascii="宋体" w:hAnsi="宋体" w:eastAsia="宋体" w:cs="宋体"/>
          <w:bCs/>
          <w:sz w:val="24"/>
          <w:szCs w:val="24"/>
        </w:rPr>
        <w:t>质保期自货物验收合格之日起计算。</w:t>
      </w:r>
      <w:r>
        <w:rPr>
          <w:rFonts w:hint="eastAsia" w:ascii="宋体" w:hAnsi="宋体" w:eastAsia="宋体" w:cs="宋体"/>
          <w:sz w:val="24"/>
          <w:szCs w:val="24"/>
        </w:rPr>
        <w:t>质保期内报价单位免费提供设备正常使用情况下的维修及保养服务。</w:t>
      </w:r>
    </w:p>
    <w:p w14:paraId="20465B39">
      <w:pPr>
        <w:spacing w:line="400" w:lineRule="exact"/>
        <w:ind w:firstLine="482"/>
        <w:rPr>
          <w:rFonts w:ascii="宋体" w:hAnsi="宋体" w:eastAsia="宋体" w:cs="宋体"/>
          <w:b/>
          <w:bCs/>
          <w:sz w:val="24"/>
          <w:szCs w:val="24"/>
        </w:rPr>
      </w:pPr>
      <w:r>
        <w:rPr>
          <w:rFonts w:hint="eastAsia" w:ascii="宋体" w:hAnsi="宋体" w:eastAsia="宋体" w:cs="宋体"/>
          <w:b/>
          <w:bCs/>
          <w:sz w:val="24"/>
          <w:szCs w:val="24"/>
        </w:rPr>
        <w:t>2.售后服务：</w:t>
      </w:r>
    </w:p>
    <w:p w14:paraId="66D5B0F7">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（1）在保修期内，若出现质量问题，无条件、免费提供各种维修服务（包括零配件免费）。保修期满后，实行终身跟踪维修，按最低价收取零部件费用，不收取维修费及其他费用。</w:t>
      </w:r>
    </w:p>
    <w:p w14:paraId="55387DF2">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（2）成交供应商应提供系统扩充、升级方面的技术支持服务。</w:t>
      </w:r>
    </w:p>
    <w:p w14:paraId="078965EB">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（3）成交供应商在设备运行、维修和检测等方面制定培训计划，培训管理人员正确理解设备的特点和特性，掌握在运行、维修和使用管理中应遵守的规则等方面的综合知识。</w:t>
      </w:r>
    </w:p>
    <w:p w14:paraId="116E64AA">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（4）成交供应商需要设立售后服务机构（可进行授权，签订合同时须提供证明文件），服务机构必须配备技术人员至少2名，指定本单位专业人员为项目经理，专人作为售后联系人，7</w:t>
      </w:r>
      <w:r>
        <w:rPr>
          <w:rFonts w:hint="eastAsia" w:ascii="宋体" w:hAnsi="宋体" w:eastAsia="宋体" w:cs="宋体"/>
          <w:sz w:val="24"/>
          <w:szCs w:val="24"/>
          <w:highlight w:val="none"/>
        </w:rPr>
        <w:t>*24</w:t>
      </w:r>
      <w:r>
        <w:rPr>
          <w:rFonts w:hint="eastAsia" w:ascii="宋体" w:hAnsi="宋体" w:eastAsia="宋体" w:cs="宋体"/>
          <w:sz w:val="24"/>
          <w:szCs w:val="24"/>
        </w:rPr>
        <w:t>小时负责协调售后问题。</w:t>
      </w:r>
    </w:p>
    <w:p w14:paraId="0721EE4F">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5）成交供应商应有能力及时处理所有可能发生的故障，采购人报修后，不论是否工作日实现7*24小时售后服务承诺，成交单位服务响应时间为：2小时内响应，48小时内修复，特殊情况双方协商解决（如更换零配件）。</w:t>
      </w:r>
    </w:p>
    <w:p w14:paraId="136BA5D5">
      <w:pPr>
        <w:spacing w:line="400" w:lineRule="exact"/>
        <w:ind w:firstLine="480"/>
        <w:rPr>
          <w:rFonts w:ascii="宋体" w:hAnsi="宋体" w:eastAsia="宋体" w:cs="宋体"/>
          <w:sz w:val="24"/>
          <w:szCs w:val="24"/>
        </w:rPr>
      </w:pPr>
    </w:p>
    <w:p w14:paraId="2183F050">
      <w:pPr>
        <w:spacing w:line="400" w:lineRule="exact"/>
        <w:rPr>
          <w:rFonts w:ascii="黑体" w:hAnsi="黑体" w:eastAsia="黑体" w:cs="Times New Roman"/>
          <w:sz w:val="28"/>
          <w:szCs w:val="28"/>
        </w:rPr>
      </w:pPr>
      <w:r>
        <w:rPr>
          <w:rFonts w:hint="eastAsia" w:ascii="黑体" w:hAnsi="黑体" w:eastAsia="黑体" w:cs="Times New Roman"/>
          <w:sz w:val="28"/>
          <w:szCs w:val="28"/>
        </w:rPr>
        <w:t>七、付款方式：</w:t>
      </w:r>
    </w:p>
    <w:p w14:paraId="39C1B1C0">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1.合同签订后支付合同金额的30%；</w:t>
      </w:r>
    </w:p>
    <w:p w14:paraId="20E2074C">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2.验收合格后支付至合同金额的90%；</w:t>
      </w:r>
    </w:p>
    <w:p w14:paraId="69389BD4">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3.验收合格满五年且审计结束支付至合同金额的100%。</w:t>
      </w:r>
    </w:p>
    <w:p w14:paraId="518EBB44">
      <w:pPr>
        <w:spacing w:line="400" w:lineRule="exact"/>
        <w:rPr>
          <w:rFonts w:ascii="宋体" w:hAnsi="宋体" w:eastAsia="宋体" w:cs="Times New Roman"/>
          <w:sz w:val="24"/>
          <w:szCs w:val="24"/>
        </w:rPr>
      </w:pPr>
    </w:p>
    <w:p w14:paraId="042FCB7F">
      <w:pPr>
        <w:spacing w:line="400" w:lineRule="exact"/>
        <w:rPr>
          <w:rFonts w:ascii="黑体" w:hAnsi="黑体" w:eastAsia="黑体" w:cs="Times New Roman"/>
          <w:kern w:val="0"/>
          <w:sz w:val="28"/>
          <w:szCs w:val="28"/>
        </w:rPr>
      </w:pPr>
      <w:bookmarkStart w:id="49" w:name="_Toc184200428"/>
      <w:r>
        <w:rPr>
          <w:rFonts w:hint="eastAsia" w:ascii="黑体" w:hAnsi="黑体" w:eastAsia="黑体" w:cs="Times New Roman"/>
          <w:kern w:val="0"/>
          <w:sz w:val="28"/>
          <w:szCs w:val="28"/>
        </w:rPr>
        <w:t>八、有关说明</w:t>
      </w:r>
      <w:bookmarkEnd w:id="49"/>
      <w:r>
        <w:rPr>
          <w:rFonts w:hint="eastAsia" w:ascii="黑体" w:hAnsi="黑体" w:eastAsia="黑体" w:cs="Times New Roman"/>
          <w:kern w:val="0"/>
          <w:sz w:val="28"/>
          <w:szCs w:val="28"/>
        </w:rPr>
        <w:t>：</w:t>
      </w:r>
    </w:p>
    <w:p w14:paraId="259E647E">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1.本项目共1个包。供应商报价应包含设备及附件费、辅材费、包装运输费、税金、安装调试费、验收、服务等全部费用。</w:t>
      </w:r>
    </w:p>
    <w:p w14:paraId="0854048D">
      <w:pPr>
        <w:shd w:val="clear" w:color="auto" w:fill="FFFFFF"/>
        <w:spacing w:line="400" w:lineRule="exact"/>
        <w:ind w:firstLine="480"/>
        <w:rPr>
          <w:rFonts w:cs="Times New Roman" w:asciiTheme="minorEastAsia" w:hAnsiTheme="minorEastAsia"/>
          <w:sz w:val="24"/>
          <w:szCs w:val="24"/>
          <w:highlight w:val="none"/>
        </w:rPr>
      </w:pPr>
      <w:r>
        <w:rPr>
          <w:rFonts w:hint="eastAsia" w:cs="Times New Roman" w:asciiTheme="minorEastAsia" w:hAnsiTheme="minorEastAsia"/>
          <w:sz w:val="24"/>
          <w:szCs w:val="24"/>
        </w:rPr>
        <w:t>2.供应商需能提供快速、便捷、完善的售后服务，</w:t>
      </w:r>
      <w:r>
        <w:rPr>
          <w:rFonts w:hint="eastAsia" w:cs="Times New Roman" w:asciiTheme="minorEastAsia" w:hAnsiTheme="minorEastAsia"/>
          <w:sz w:val="24"/>
          <w:szCs w:val="24"/>
          <w:highlight w:val="none"/>
        </w:rPr>
        <w:t>产品均需安装调试正常。</w:t>
      </w:r>
    </w:p>
    <w:p w14:paraId="5EBDC4AF">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highlight w:val="none"/>
        </w:rPr>
        <w:t>3.供应商必须保证报价产品为原厂商合格产品。项</w:t>
      </w:r>
      <w:r>
        <w:rPr>
          <w:rFonts w:hint="eastAsia" w:cs="Times New Roman" w:asciiTheme="minorEastAsia" w:hAnsiTheme="minorEastAsia"/>
          <w:sz w:val="24"/>
          <w:szCs w:val="24"/>
        </w:rPr>
        <w:t>目中所涉及的软件部分均为正版或具有合法知识产权的产品。否则，供应商视为具有《中华人民共和国政府采购法实施条例》第七十二条“提供假冒伪劣产品”的情形。</w:t>
      </w:r>
    </w:p>
    <w:p w14:paraId="674FE251">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4.参加报价的产品必须实质性响应采购需求。</w:t>
      </w:r>
    </w:p>
    <w:p w14:paraId="2B6333B9">
      <w:pPr>
        <w:shd w:val="clear" w:color="auto" w:fill="FFFFFF"/>
        <w:spacing w:line="400" w:lineRule="exact"/>
        <w:ind w:firstLine="482"/>
        <w:rPr>
          <w:rFonts w:cs="Times New Roman" w:asciiTheme="minorEastAsia" w:hAnsiTheme="minorEastAsia"/>
          <w:b/>
          <w:sz w:val="24"/>
          <w:szCs w:val="24"/>
        </w:rPr>
      </w:pPr>
      <w:r>
        <w:rPr>
          <w:rFonts w:hint="eastAsia" w:cs="Times New Roman" w:asciiTheme="minorEastAsia" w:hAnsiTheme="minorEastAsia"/>
          <w:b/>
          <w:sz w:val="24"/>
          <w:szCs w:val="24"/>
        </w:rPr>
        <w:t>5.供应商必须逐项详细填写《技术要求响应及偏离表》，并对其真实性负责。如“询价响应文件技术规范描述”完全照抄“询价通知书技术要求”的，有被判定为负偏离的风险。</w:t>
      </w:r>
    </w:p>
    <w:p w14:paraId="07D10A34">
      <w:pPr>
        <w:shd w:val="clear" w:color="auto" w:fill="FFFFFF"/>
        <w:spacing w:line="400" w:lineRule="exact"/>
        <w:ind w:firstLine="480"/>
        <w:rPr>
          <w:rFonts w:cs="Times New Roman" w:asciiTheme="minorEastAsia" w:hAnsiTheme="minorEastAsia"/>
          <w:sz w:val="24"/>
          <w:szCs w:val="24"/>
        </w:rPr>
        <w:sectPr>
          <w:pgSz w:w="11906" w:h="16838"/>
          <w:pgMar w:top="1253" w:right="1287" w:bottom="1440" w:left="1440" w:header="680" w:footer="992" w:gutter="0"/>
          <w:pgNumType w:fmt="numberInDash"/>
          <w:cols w:space="720" w:num="1"/>
          <w:docGrid w:linePitch="312" w:charSpace="0"/>
        </w:sectPr>
      </w:pPr>
      <w:r>
        <w:rPr>
          <w:rFonts w:hint="eastAsia" w:cs="Times New Roman" w:asciiTheme="minorEastAsia" w:hAnsiTheme="minorEastAsia"/>
          <w:sz w:val="24"/>
          <w:szCs w:val="24"/>
        </w:rPr>
        <w:t>6.供应商有《政府采购非招标采购方式管理办法》第二十条、第五十四条所列情形的，将被列入不良行为记录名单，在1至3年内禁止参加政府采购活动，并予以通报。</w:t>
      </w:r>
    </w:p>
    <w:p w14:paraId="579912CB"/>
    <w:p w14:paraId="141DD7C3">
      <w:pPr>
        <w:jc w:val="center"/>
        <w:rPr>
          <w:b/>
          <w:bCs/>
        </w:rPr>
      </w:pPr>
    </w:p>
    <w:bookmarkEnd w:id="46"/>
    <w:p w14:paraId="1F04D86C">
      <w:pPr>
        <w:pStyle w:val="84"/>
      </w:pPr>
      <w:bookmarkStart w:id="50" w:name="_Toc184200429"/>
      <w:bookmarkStart w:id="51" w:name="_Toc5454"/>
      <w:r>
        <w:rPr>
          <w:rFonts w:hint="eastAsia"/>
        </w:rPr>
        <w:t>第四章　合同书（格式）</w:t>
      </w:r>
      <w:bookmarkEnd w:id="50"/>
      <w:bookmarkEnd w:id="51"/>
    </w:p>
    <w:p w14:paraId="35990374">
      <w:pPr>
        <w:spacing w:line="360" w:lineRule="exact"/>
        <w:ind w:firstLine="2829" w:firstLineChars="1174"/>
        <w:outlineLvl w:val="0"/>
        <w:rPr>
          <w:rFonts w:asciiTheme="minorEastAsia" w:hAnsiTheme="minorEastAsia"/>
          <w:b/>
          <w:sz w:val="24"/>
        </w:rPr>
      </w:pPr>
    </w:p>
    <w:p w14:paraId="12F8076A">
      <w:pPr>
        <w:ind w:firstLine="2891" w:firstLineChars="1200"/>
        <w:rPr>
          <w:b/>
          <w:sz w:val="24"/>
          <w:szCs w:val="24"/>
        </w:rPr>
      </w:pPr>
      <w:bookmarkStart w:id="52" w:name="_Toc184200430"/>
      <w:r>
        <w:rPr>
          <w:rFonts w:hint="eastAsia"/>
          <w:b/>
          <w:sz w:val="24"/>
          <w:szCs w:val="24"/>
        </w:rPr>
        <w:t>项目编号：</w:t>
      </w:r>
      <w:bookmarkEnd w:id="52"/>
      <w:r>
        <w:rPr>
          <w:rFonts w:hint="eastAsia"/>
          <w:b/>
          <w:sz w:val="24"/>
          <w:szCs w:val="24"/>
          <w:u w:val="single"/>
        </w:rPr>
        <w:t xml:space="preserve">                    </w:t>
      </w:r>
      <w:bookmarkStart w:id="53" w:name="_Toc251268363"/>
    </w:p>
    <w:p w14:paraId="375E63CF">
      <w:pPr>
        <w:spacing w:line="420" w:lineRule="exact"/>
        <w:rPr>
          <w:rFonts w:asciiTheme="minorEastAsia" w:hAnsiTheme="minorEastAsia"/>
          <w:bCs/>
          <w:sz w:val="24"/>
        </w:rPr>
      </w:pPr>
    </w:p>
    <w:p w14:paraId="7FE946D0">
      <w:pPr>
        <w:spacing w:line="42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w:t>
      </w:r>
    </w:p>
    <w:p w14:paraId="2D222782">
      <w:pPr>
        <w:spacing w:line="420" w:lineRule="exact"/>
        <w:rPr>
          <w:rFonts w:asciiTheme="minorEastAsia" w:hAnsiTheme="minorEastAsia"/>
          <w:bCs/>
          <w:sz w:val="24"/>
          <w:u w:val="single"/>
        </w:rPr>
      </w:pPr>
      <w:r>
        <w:rPr>
          <w:rFonts w:hint="eastAsia" w:asciiTheme="minorEastAsia" w:hAnsiTheme="minorEastAsia"/>
          <w:bCs/>
          <w:sz w:val="24"/>
        </w:rPr>
        <w:t>乙方（成交单位）：</w:t>
      </w:r>
      <w:r>
        <w:rPr>
          <w:rFonts w:hint="eastAsia" w:asciiTheme="minorEastAsia" w:hAnsiTheme="minorEastAsia"/>
          <w:bCs/>
          <w:sz w:val="24"/>
          <w:u w:val="single"/>
        </w:rPr>
        <w:t>　　　　　　　　　　　　　　　　　　</w:t>
      </w:r>
    </w:p>
    <w:p w14:paraId="2A505256">
      <w:pPr>
        <w:tabs>
          <w:tab w:val="left" w:pos="210"/>
          <w:tab w:val="left" w:pos="840"/>
          <w:tab w:val="left" w:pos="1155"/>
        </w:tabs>
        <w:spacing w:line="4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一、采购内容：</w:t>
      </w:r>
      <w:r>
        <w:rPr>
          <w:rFonts w:cs="Times New Roman" w:asciiTheme="minorEastAsia" w:hAnsiTheme="minorEastAsia"/>
          <w:bCs/>
          <w:sz w:val="24"/>
          <w:szCs w:val="24"/>
        </w:rPr>
        <w:t xml:space="preserve"> </w:t>
      </w:r>
    </w:p>
    <w:tbl>
      <w:tblPr>
        <w:tblStyle w:val="8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891"/>
        <w:gridCol w:w="1335"/>
        <w:gridCol w:w="1335"/>
        <w:gridCol w:w="1335"/>
        <w:gridCol w:w="1191"/>
        <w:gridCol w:w="1772"/>
      </w:tblGrid>
      <w:tr w14:paraId="24CE4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2CA71E7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序号</w:t>
            </w:r>
          </w:p>
        </w:tc>
        <w:tc>
          <w:tcPr>
            <w:tcW w:w="1891" w:type="dxa"/>
            <w:vAlign w:val="center"/>
          </w:tcPr>
          <w:p w14:paraId="4FB6D53E">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名称</w:t>
            </w:r>
          </w:p>
        </w:tc>
        <w:tc>
          <w:tcPr>
            <w:tcW w:w="1335" w:type="dxa"/>
            <w:vAlign w:val="center"/>
          </w:tcPr>
          <w:p w14:paraId="008C2E0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品牌</w:t>
            </w:r>
          </w:p>
        </w:tc>
        <w:tc>
          <w:tcPr>
            <w:tcW w:w="1335" w:type="dxa"/>
            <w:vAlign w:val="center"/>
          </w:tcPr>
          <w:p w14:paraId="626982F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规格型号</w:t>
            </w:r>
          </w:p>
        </w:tc>
        <w:tc>
          <w:tcPr>
            <w:tcW w:w="1335" w:type="dxa"/>
            <w:vAlign w:val="center"/>
          </w:tcPr>
          <w:p w14:paraId="4D5BC304">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数量</w:t>
            </w:r>
          </w:p>
        </w:tc>
        <w:tc>
          <w:tcPr>
            <w:tcW w:w="1191" w:type="dxa"/>
            <w:vAlign w:val="center"/>
          </w:tcPr>
          <w:p w14:paraId="5F02612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单价</w:t>
            </w:r>
          </w:p>
        </w:tc>
        <w:tc>
          <w:tcPr>
            <w:tcW w:w="1772" w:type="dxa"/>
            <w:vAlign w:val="center"/>
          </w:tcPr>
          <w:p w14:paraId="4FFCC28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小计</w:t>
            </w:r>
          </w:p>
        </w:tc>
      </w:tr>
      <w:tr w14:paraId="32EB7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2A1F4A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1</w:t>
            </w:r>
          </w:p>
        </w:tc>
        <w:tc>
          <w:tcPr>
            <w:tcW w:w="1891" w:type="dxa"/>
            <w:vAlign w:val="center"/>
          </w:tcPr>
          <w:p w14:paraId="5C8D051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3640699E">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6CDD4F5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7CCC569E">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003D094F">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53948003">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2F04E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25B6949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2</w:t>
            </w:r>
          </w:p>
        </w:tc>
        <w:tc>
          <w:tcPr>
            <w:tcW w:w="1891" w:type="dxa"/>
            <w:vAlign w:val="center"/>
          </w:tcPr>
          <w:p w14:paraId="5A1E905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4103EECF">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05B721A">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3CCDBE2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4BC4070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63CBD9D3">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76B2F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0424C8B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3</w:t>
            </w:r>
          </w:p>
        </w:tc>
        <w:tc>
          <w:tcPr>
            <w:tcW w:w="1891" w:type="dxa"/>
            <w:vAlign w:val="center"/>
          </w:tcPr>
          <w:p w14:paraId="0E35197C">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5E1526C">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56020630">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58199E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114C998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329D822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6BA82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71" w:type="dxa"/>
            <w:gridSpan w:val="2"/>
            <w:vAlign w:val="center"/>
          </w:tcPr>
          <w:p w14:paraId="08CC326C">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总计</w:t>
            </w:r>
          </w:p>
        </w:tc>
        <w:tc>
          <w:tcPr>
            <w:tcW w:w="6968" w:type="dxa"/>
            <w:gridSpan w:val="5"/>
            <w:vAlign w:val="center"/>
          </w:tcPr>
          <w:p w14:paraId="1DB0DA6B">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小写：</w:t>
            </w:r>
            <w:r>
              <w:rPr>
                <w:rFonts w:hint="eastAsia" w:eastAsia="宋体" w:cs="Times New Roman" w:asciiTheme="minorEastAsia" w:hAnsiTheme="minorEastAsia"/>
                <w:bCs/>
                <w:kern w:val="0"/>
                <w:sz w:val="24"/>
                <w:szCs w:val="24"/>
                <w:u w:val="single"/>
              </w:rPr>
              <w:t>　　                   　　　　　</w:t>
            </w:r>
          </w:p>
          <w:p w14:paraId="2FCC7341">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大写：</w:t>
            </w:r>
            <w:r>
              <w:rPr>
                <w:rFonts w:hint="eastAsia" w:eastAsia="宋体" w:cs="Times New Roman" w:asciiTheme="minorEastAsia" w:hAnsiTheme="minorEastAsia"/>
                <w:bCs/>
                <w:kern w:val="0"/>
                <w:sz w:val="24"/>
                <w:szCs w:val="24"/>
                <w:u w:val="single"/>
              </w:rPr>
              <w:t>　　　　　                   　　</w:t>
            </w:r>
          </w:p>
        </w:tc>
      </w:tr>
    </w:tbl>
    <w:p w14:paraId="56856876">
      <w:pPr>
        <w:tabs>
          <w:tab w:val="left" w:pos="210"/>
          <w:tab w:val="left" w:pos="840"/>
          <w:tab w:val="left" w:pos="1155"/>
        </w:tabs>
        <w:spacing w:line="420" w:lineRule="exact"/>
        <w:ind w:firstLine="480" w:firstLineChars="200"/>
        <w:rPr>
          <w:rFonts w:cs="Times New Roman" w:asciiTheme="minorEastAsia" w:hAnsiTheme="minorEastAsia"/>
          <w:bCs/>
          <w:sz w:val="24"/>
          <w:szCs w:val="24"/>
          <w:lang w:val="zh-CN"/>
        </w:rPr>
      </w:pPr>
      <w:r>
        <w:rPr>
          <w:rFonts w:hint="eastAsia" w:cs="Times New Roman" w:asciiTheme="minorEastAsia" w:hAnsiTheme="minorEastAsia"/>
          <w:bCs/>
          <w:sz w:val="24"/>
          <w:szCs w:val="24"/>
          <w:lang w:val="zh-CN"/>
        </w:rPr>
        <w:t>二、 履约保证金的缴纳和退还</w:t>
      </w:r>
    </w:p>
    <w:p w14:paraId="6A244FF2">
      <w:pPr>
        <w:tabs>
          <w:tab w:val="left" w:pos="945"/>
          <w:tab w:val="left" w:pos="2100"/>
        </w:tabs>
        <w:spacing w:line="400" w:lineRule="exact"/>
        <w:ind w:firstLine="480" w:firstLineChars="200"/>
        <w:rPr>
          <w:rFonts w:ascii="宋体" w:hAnsi="宋体"/>
          <w:bCs/>
          <w:sz w:val="24"/>
        </w:rPr>
      </w:pPr>
      <w:r>
        <w:rPr>
          <w:rFonts w:hint="eastAsia" w:ascii="宋体" w:hAnsi="宋体"/>
          <w:bCs/>
          <w:sz w:val="24"/>
        </w:rPr>
        <w:t>本项目是/否向采购人缴纳履约保证金：</w:t>
      </w:r>
      <w:r>
        <w:rPr>
          <w:rFonts w:hint="eastAsia" w:ascii="宋体" w:hAnsi="宋体"/>
          <w:bCs/>
          <w:sz w:val="24"/>
          <w:u w:val="single"/>
        </w:rPr>
        <w:t xml:space="preserve">              </w:t>
      </w:r>
      <w:r>
        <w:rPr>
          <w:rFonts w:hint="eastAsia" w:ascii="宋体" w:hAnsi="宋体"/>
          <w:bCs/>
          <w:sz w:val="24"/>
        </w:rPr>
        <w:t xml:space="preserve"> 。</w:t>
      </w:r>
    </w:p>
    <w:p w14:paraId="50901D94">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履约保证金缴纳金额：</w:t>
      </w:r>
      <w:r>
        <w:rPr>
          <w:rFonts w:hint="eastAsia" w:ascii="宋体" w:hAnsi="宋体"/>
          <w:bCs/>
          <w:sz w:val="24"/>
          <w:u w:val="single"/>
        </w:rPr>
        <w:t xml:space="preserve">              </w:t>
      </w:r>
      <w:r>
        <w:rPr>
          <w:rFonts w:hint="eastAsia" w:ascii="宋体" w:hAnsi="宋体"/>
          <w:bCs/>
          <w:sz w:val="24"/>
        </w:rPr>
        <w:t>元。</w:t>
      </w:r>
    </w:p>
    <w:p w14:paraId="360CC030">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履约保证金的缴纳时间：</w:t>
      </w:r>
      <w:r>
        <w:rPr>
          <w:rFonts w:hint="eastAsia" w:ascii="宋体" w:hAnsi="宋体"/>
          <w:bCs/>
          <w:sz w:val="24"/>
          <w:u w:val="single"/>
        </w:rPr>
        <w:t xml:space="preserve">                </w:t>
      </w:r>
      <w:r>
        <w:rPr>
          <w:rFonts w:hint="eastAsia" w:ascii="宋体" w:hAnsi="宋体"/>
          <w:bCs/>
          <w:sz w:val="24"/>
        </w:rPr>
        <w:t>，缴纳形式：</w:t>
      </w:r>
      <w:r>
        <w:rPr>
          <w:rFonts w:hint="eastAsia" w:ascii="宋体" w:hAnsi="宋体"/>
          <w:bCs/>
          <w:sz w:val="24"/>
          <w:u w:val="single"/>
        </w:rPr>
        <w:t xml:space="preserve">                   </w:t>
      </w:r>
      <w:r>
        <w:rPr>
          <w:rFonts w:hint="eastAsia" w:ascii="宋体" w:hAnsi="宋体"/>
          <w:bCs/>
          <w:sz w:val="24"/>
        </w:rPr>
        <w:t>。</w:t>
      </w:r>
    </w:p>
    <w:p w14:paraId="7FEB6616">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履约保证金的退付时间：</w:t>
      </w:r>
      <w:r>
        <w:rPr>
          <w:rFonts w:hint="eastAsia" w:ascii="宋体" w:hAnsi="宋体"/>
          <w:bCs/>
          <w:sz w:val="24"/>
          <w:u w:val="single"/>
        </w:rPr>
        <w:t xml:space="preserve">                </w:t>
      </w:r>
      <w:r>
        <w:rPr>
          <w:rFonts w:hint="eastAsia" w:ascii="宋体" w:hAnsi="宋体"/>
          <w:bCs/>
          <w:sz w:val="24"/>
        </w:rPr>
        <w:t>，退付办法：</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hint="eastAsia" w:ascii="宋体" w:hAnsi="宋体"/>
          <w:bCs/>
          <w:sz w:val="24"/>
        </w:rPr>
        <w:t>。</w:t>
      </w:r>
    </w:p>
    <w:p w14:paraId="6D4524F2">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履约保证金不予退还的情形：</w:t>
      </w:r>
      <w:r>
        <w:rPr>
          <w:rFonts w:ascii="宋体" w:hAnsi="宋体"/>
          <w:bCs/>
          <w:sz w:val="24"/>
          <w:u w:val="single"/>
        </w:rPr>
        <w:t xml:space="preserve">                                           </w:t>
      </w:r>
      <w:r>
        <w:rPr>
          <w:rFonts w:hint="eastAsia" w:ascii="宋体" w:hAnsi="宋体"/>
          <w:bCs/>
          <w:sz w:val="24"/>
        </w:rPr>
        <w:t>。</w:t>
      </w:r>
    </w:p>
    <w:p w14:paraId="1C480621">
      <w:pPr>
        <w:tabs>
          <w:tab w:val="left" w:pos="945"/>
          <w:tab w:val="left" w:pos="2100"/>
        </w:tabs>
        <w:spacing w:line="400" w:lineRule="exact"/>
        <w:ind w:firstLine="480" w:firstLineChars="200"/>
        <w:rPr>
          <w:rFonts w:asciiTheme="minorEastAsia" w:hAnsiTheme="minorEastAsia"/>
          <w:bCs/>
          <w:sz w:val="24"/>
        </w:rPr>
      </w:pPr>
      <w:r>
        <w:rPr>
          <w:rFonts w:hint="eastAsia" w:ascii="宋体" w:hAnsi="宋体"/>
          <w:bCs/>
          <w:sz w:val="24"/>
        </w:rPr>
        <w:t>逾期退还履约保证金的违约责任：</w:t>
      </w:r>
      <w:r>
        <w:rPr>
          <w:rFonts w:ascii="宋体" w:hAnsi="宋体"/>
          <w:bCs/>
          <w:sz w:val="24"/>
          <w:u w:val="single"/>
        </w:rPr>
        <w:t xml:space="preserve">                                       </w:t>
      </w:r>
      <w:r>
        <w:rPr>
          <w:rFonts w:hint="eastAsia" w:ascii="宋体" w:hAnsi="宋体"/>
          <w:bCs/>
          <w:sz w:val="24"/>
        </w:rPr>
        <w:t>。</w:t>
      </w:r>
    </w:p>
    <w:p w14:paraId="0F0DA013">
      <w:pPr>
        <w:tabs>
          <w:tab w:val="left" w:pos="210"/>
          <w:tab w:val="left" w:pos="840"/>
          <w:tab w:val="left" w:pos="1155"/>
        </w:tabs>
        <w:spacing w:line="420" w:lineRule="exact"/>
        <w:ind w:firstLine="480" w:firstLineChars="200"/>
        <w:rPr>
          <w:rFonts w:asciiTheme="minorEastAsia" w:hAnsiTheme="minorEastAsia"/>
          <w:bCs/>
          <w:sz w:val="24"/>
          <w:u w:val="single"/>
        </w:rPr>
      </w:pPr>
      <w:r>
        <w:rPr>
          <w:rFonts w:hint="eastAsia" w:asciiTheme="minorEastAsia" w:hAnsiTheme="minorEastAsia"/>
          <w:bCs/>
          <w:sz w:val="24"/>
        </w:rPr>
        <w:t>三、质量和包装要求</w:t>
      </w:r>
      <w:r>
        <w:rPr>
          <w:rFonts w:hint="eastAsia" w:asciiTheme="minorEastAsia" w:hAnsiTheme="minorEastAsia"/>
          <w:bCs/>
          <w:sz w:val="24"/>
          <w:u w:val="single"/>
        </w:rPr>
        <w:t>　　　　　　　　　　　　　　　　</w:t>
      </w:r>
      <w:r>
        <w:rPr>
          <w:rFonts w:hint="eastAsia" w:asciiTheme="minorEastAsia" w:hAnsiTheme="minorEastAsia"/>
          <w:bCs/>
          <w:sz w:val="24"/>
        </w:rPr>
        <w:t xml:space="preserve">   </w:t>
      </w:r>
    </w:p>
    <w:p w14:paraId="784114D6">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四、验收标准：按采购文件所规定的采购标准和乙方响应文件的承诺，根据实际参照《江苏省政府采购履约验收管理办法》（苏财规〔2024〕7号）组织验收，费用由</w:t>
      </w:r>
      <w:r>
        <w:rPr>
          <w:rFonts w:hint="eastAsia" w:asciiTheme="minorEastAsia" w:hAnsiTheme="minorEastAsia"/>
          <w:bCs/>
          <w:sz w:val="24"/>
          <w:u w:val="single"/>
        </w:rPr>
        <w:t xml:space="preserve">　　　　　　　　　           </w:t>
      </w:r>
      <w:r>
        <w:rPr>
          <w:rFonts w:hint="eastAsia" w:asciiTheme="minorEastAsia" w:hAnsiTheme="minorEastAsia"/>
          <w:bCs/>
          <w:sz w:val="24"/>
        </w:rPr>
        <w:t>承担。             </w:t>
      </w:r>
    </w:p>
    <w:p w14:paraId="716F9062">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五、交货期或完工期：</w:t>
      </w:r>
      <w:r>
        <w:rPr>
          <w:rFonts w:hint="eastAsia" w:asciiTheme="minorEastAsia" w:hAnsiTheme="minorEastAsia"/>
          <w:bCs/>
          <w:sz w:val="24"/>
          <w:u w:val="single"/>
        </w:rPr>
        <w:t>　　　　　　　　　　　　　　　　　　　　　</w:t>
      </w:r>
    </w:p>
    <w:p w14:paraId="38222701">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六、交货地点和方式：</w:t>
      </w:r>
      <w:r>
        <w:rPr>
          <w:rFonts w:hint="eastAsia" w:asciiTheme="minorEastAsia" w:hAnsiTheme="minorEastAsia"/>
          <w:bCs/>
          <w:sz w:val="24"/>
          <w:u w:val="single"/>
        </w:rPr>
        <w:t>　　　　　　　　　　　　　　　　　　　　　</w:t>
      </w:r>
    </w:p>
    <w:p w14:paraId="4E1DB56D">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七、货款支付步骤和办法：</w:t>
      </w:r>
      <w:r>
        <w:rPr>
          <w:rFonts w:hint="eastAsia" w:asciiTheme="minorEastAsia" w:hAnsiTheme="minorEastAsia"/>
          <w:bCs/>
          <w:sz w:val="24"/>
          <w:u w:val="single"/>
        </w:rPr>
        <w:t>　　　　　　　　　　　　　　　　　　　</w:t>
      </w:r>
    </w:p>
    <w:p w14:paraId="6AB39BDB">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八、售后服务：</w:t>
      </w:r>
      <w:r>
        <w:rPr>
          <w:rFonts w:hint="eastAsia" w:asciiTheme="minorEastAsia" w:hAnsiTheme="minorEastAsia"/>
          <w:bCs/>
          <w:sz w:val="24"/>
          <w:u w:val="single"/>
        </w:rPr>
        <w:t>　　　　　　　　　　　　　　　　　　　　　　　　</w:t>
      </w:r>
    </w:p>
    <w:p w14:paraId="224A2C94">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九、违约责任：</w:t>
      </w:r>
      <w:r>
        <w:rPr>
          <w:rFonts w:hint="eastAsia" w:asciiTheme="minorEastAsia" w:hAnsiTheme="minorEastAsia"/>
          <w:bCs/>
          <w:sz w:val="24"/>
          <w:u w:val="single"/>
        </w:rPr>
        <w:t>　　　　　　　　　　　　　　　　　　　　　　　　</w:t>
      </w:r>
    </w:p>
    <w:p w14:paraId="22CC2EFB">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w:t>
      </w:r>
      <w:r>
        <w:rPr>
          <w:rFonts w:hint="eastAsia" w:asciiTheme="minorEastAsia" w:hAnsiTheme="minorEastAsia"/>
          <w:sz w:val="24"/>
        </w:rPr>
        <w:t>解决争议的方式：</w:t>
      </w:r>
      <w:r>
        <w:rPr>
          <w:rFonts w:hint="eastAsia" w:asciiTheme="minorEastAsia" w:hAnsiTheme="minorEastAsia"/>
          <w:bCs/>
          <w:sz w:val="24"/>
          <w:u w:val="single"/>
        </w:rPr>
        <w:t>　　　　　　　　　　　　　　　　　　　　　</w:t>
      </w:r>
    </w:p>
    <w:p w14:paraId="129C2A70">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十一、其他事项：</w:t>
      </w:r>
      <w:r>
        <w:rPr>
          <w:rFonts w:hint="eastAsia" w:asciiTheme="minorEastAsia" w:hAnsiTheme="minorEastAsia"/>
          <w:bCs/>
          <w:sz w:val="24"/>
          <w:u w:val="single"/>
        </w:rPr>
        <w:t>　　　　　　　　　　　　　　　　　　　　　　　　</w:t>
      </w:r>
    </w:p>
    <w:p w14:paraId="4B4771DD">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十二、合同不可分割部分：</w:t>
      </w:r>
    </w:p>
    <w:p w14:paraId="0A63943B">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sz w:val="24"/>
        </w:rPr>
        <w:t>询价通知书</w:t>
      </w:r>
      <w:r>
        <w:rPr>
          <w:rFonts w:hint="eastAsia" w:asciiTheme="minorEastAsia" w:hAnsiTheme="minorEastAsia"/>
          <w:bCs/>
          <w:sz w:val="24"/>
        </w:rPr>
        <w:t>、</w:t>
      </w:r>
      <w:r>
        <w:rPr>
          <w:rFonts w:hint="eastAsia" w:asciiTheme="minorEastAsia" w:hAnsiTheme="minorEastAsia"/>
          <w:sz w:val="24"/>
        </w:rPr>
        <w:t>询价</w:t>
      </w:r>
      <w:r>
        <w:rPr>
          <w:rFonts w:hint="eastAsia" w:asciiTheme="minorEastAsia" w:hAnsiTheme="minorEastAsia"/>
          <w:bCs/>
          <w:sz w:val="24"/>
        </w:rPr>
        <w:t>响应文件、合同条款及成交通知书，成交供应商在评审过程中所作其他有关承诺、声明、书面澄清等均为合同不可分割的部分，与主合同具有同等法律效力。</w:t>
      </w:r>
    </w:p>
    <w:p w14:paraId="24B33DC6">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十三、合同一式四份，甲乙双方、江阴市公共资源交易中心、</w:t>
      </w:r>
      <w:r>
        <w:rPr>
          <w:rFonts w:hint="eastAsia" w:ascii="宋体" w:hAnsi="宋体" w:cs="宋体"/>
          <w:kern w:val="0"/>
          <w:sz w:val="24"/>
          <w:lang w:val="zh-CN"/>
        </w:rPr>
        <w:t>江阴市国资监管部门</w:t>
      </w:r>
      <w:r>
        <w:rPr>
          <w:rFonts w:hint="eastAsia" w:asciiTheme="minorEastAsia" w:hAnsiTheme="minorEastAsia"/>
          <w:bCs/>
          <w:sz w:val="24"/>
        </w:rPr>
        <w:t>各执一份。</w:t>
      </w:r>
    </w:p>
    <w:p w14:paraId="3C532BDD">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十四、合同生效：本合同由甲乙双方签字、盖章后生效。</w:t>
      </w:r>
    </w:p>
    <w:p w14:paraId="64795553">
      <w:pPr>
        <w:tabs>
          <w:tab w:val="left" w:pos="210"/>
          <w:tab w:val="left" w:pos="840"/>
          <w:tab w:val="left" w:pos="1155"/>
        </w:tabs>
        <w:spacing w:line="420" w:lineRule="exact"/>
        <w:ind w:firstLine="480" w:firstLineChars="200"/>
        <w:rPr>
          <w:rFonts w:asciiTheme="minorEastAsia" w:hAnsiTheme="minorEastAsia"/>
          <w:bCs/>
          <w:sz w:val="24"/>
        </w:rPr>
      </w:pPr>
    </w:p>
    <w:tbl>
      <w:tblPr>
        <w:tblStyle w:val="88"/>
        <w:tblW w:w="9356" w:type="dxa"/>
        <w:jc w:val="center"/>
        <w:tblLayout w:type="fixed"/>
        <w:tblCellMar>
          <w:top w:w="0" w:type="dxa"/>
          <w:left w:w="108" w:type="dxa"/>
          <w:bottom w:w="0" w:type="dxa"/>
          <w:right w:w="108" w:type="dxa"/>
        </w:tblCellMar>
      </w:tblPr>
      <w:tblGrid>
        <w:gridCol w:w="4536"/>
        <w:gridCol w:w="284"/>
        <w:gridCol w:w="4536"/>
      </w:tblGrid>
      <w:tr w14:paraId="0AB8BBCA">
        <w:tblPrEx>
          <w:tblCellMar>
            <w:top w:w="0" w:type="dxa"/>
            <w:left w:w="108" w:type="dxa"/>
            <w:bottom w:w="0" w:type="dxa"/>
            <w:right w:w="108" w:type="dxa"/>
          </w:tblCellMar>
        </w:tblPrEx>
        <w:trPr>
          <w:jc w:val="center"/>
        </w:trPr>
        <w:tc>
          <w:tcPr>
            <w:tcW w:w="4536" w:type="dxa"/>
          </w:tcPr>
          <w:p w14:paraId="141E132D">
            <w:pPr>
              <w:spacing w:line="360" w:lineRule="exact"/>
              <w:rPr>
                <w:rFonts w:asciiTheme="minorEastAsia" w:hAnsiTheme="minorEastAsia"/>
                <w:bCs/>
                <w:sz w:val="24"/>
              </w:rPr>
            </w:pPr>
          </w:p>
          <w:p w14:paraId="0FCDA089">
            <w:pPr>
              <w:spacing w:line="360" w:lineRule="exact"/>
              <w:rPr>
                <w:rFonts w:asciiTheme="minorEastAsia" w:hAnsiTheme="minorEastAsia"/>
                <w:bCs/>
                <w:sz w:val="24"/>
              </w:rPr>
            </w:pPr>
          </w:p>
          <w:p w14:paraId="6E40712C">
            <w:pPr>
              <w:spacing w:line="36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xml:space="preserve">  　       </w:t>
            </w:r>
            <w:r>
              <w:rPr>
                <w:rFonts w:hint="eastAsia" w:asciiTheme="minorEastAsia" w:hAnsiTheme="minorEastAsia"/>
                <w:bCs/>
                <w:sz w:val="24"/>
              </w:rPr>
              <w:t>（盖章）</w:t>
            </w:r>
          </w:p>
        </w:tc>
        <w:tc>
          <w:tcPr>
            <w:tcW w:w="284" w:type="dxa"/>
          </w:tcPr>
          <w:p w14:paraId="5AB0189C">
            <w:pPr>
              <w:spacing w:line="360" w:lineRule="exact"/>
              <w:rPr>
                <w:rFonts w:asciiTheme="minorEastAsia" w:hAnsiTheme="minorEastAsia"/>
                <w:sz w:val="24"/>
              </w:rPr>
            </w:pPr>
          </w:p>
        </w:tc>
        <w:tc>
          <w:tcPr>
            <w:tcW w:w="4536" w:type="dxa"/>
          </w:tcPr>
          <w:p w14:paraId="0BC60984">
            <w:pPr>
              <w:spacing w:line="360" w:lineRule="exact"/>
              <w:rPr>
                <w:rFonts w:asciiTheme="minorEastAsia" w:hAnsiTheme="minorEastAsia"/>
                <w:bCs/>
                <w:sz w:val="24"/>
              </w:rPr>
            </w:pPr>
          </w:p>
          <w:p w14:paraId="2329483D">
            <w:pPr>
              <w:spacing w:line="360" w:lineRule="exact"/>
              <w:rPr>
                <w:rFonts w:asciiTheme="minorEastAsia" w:hAnsiTheme="minorEastAsia"/>
                <w:bCs/>
                <w:sz w:val="24"/>
              </w:rPr>
            </w:pPr>
          </w:p>
          <w:p w14:paraId="6771F116">
            <w:pPr>
              <w:spacing w:line="360" w:lineRule="exact"/>
              <w:rPr>
                <w:rFonts w:asciiTheme="minorEastAsia" w:hAnsiTheme="minorEastAsia"/>
                <w:sz w:val="24"/>
              </w:rPr>
            </w:pPr>
            <w:r>
              <w:rPr>
                <w:rFonts w:hint="eastAsia" w:asciiTheme="minorEastAsia" w:hAnsiTheme="minorEastAsia"/>
                <w:bCs/>
                <w:sz w:val="24"/>
              </w:rPr>
              <w:t>乙方（成交单位）：</w:t>
            </w:r>
            <w:r>
              <w:rPr>
                <w:rFonts w:hint="eastAsia" w:asciiTheme="minorEastAsia" w:hAnsiTheme="minorEastAsia"/>
                <w:bCs/>
                <w:sz w:val="24"/>
                <w:u w:val="single"/>
              </w:rPr>
              <w:t xml:space="preserve">  　       </w:t>
            </w:r>
            <w:r>
              <w:rPr>
                <w:rFonts w:hint="eastAsia" w:asciiTheme="minorEastAsia" w:hAnsiTheme="minorEastAsia"/>
                <w:bCs/>
                <w:sz w:val="24"/>
              </w:rPr>
              <w:t>（盖章）</w:t>
            </w:r>
          </w:p>
        </w:tc>
      </w:tr>
      <w:tr w14:paraId="23402F9A">
        <w:tblPrEx>
          <w:tblCellMar>
            <w:top w:w="0" w:type="dxa"/>
            <w:left w:w="108" w:type="dxa"/>
            <w:bottom w:w="0" w:type="dxa"/>
            <w:right w:w="108" w:type="dxa"/>
          </w:tblCellMar>
        </w:tblPrEx>
        <w:trPr>
          <w:jc w:val="center"/>
        </w:trPr>
        <w:tc>
          <w:tcPr>
            <w:tcW w:w="4536" w:type="dxa"/>
          </w:tcPr>
          <w:p w14:paraId="66014806">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c>
          <w:tcPr>
            <w:tcW w:w="284" w:type="dxa"/>
          </w:tcPr>
          <w:p w14:paraId="0D01E318">
            <w:pPr>
              <w:spacing w:line="360" w:lineRule="exact"/>
              <w:rPr>
                <w:rFonts w:asciiTheme="minorEastAsia" w:hAnsiTheme="minorEastAsia"/>
                <w:sz w:val="24"/>
              </w:rPr>
            </w:pPr>
          </w:p>
        </w:tc>
        <w:tc>
          <w:tcPr>
            <w:tcW w:w="4536" w:type="dxa"/>
          </w:tcPr>
          <w:p w14:paraId="6F3B1A4C">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r>
      <w:tr w14:paraId="20EFE378">
        <w:tblPrEx>
          <w:tblCellMar>
            <w:top w:w="0" w:type="dxa"/>
            <w:left w:w="108" w:type="dxa"/>
            <w:bottom w:w="0" w:type="dxa"/>
            <w:right w:w="108" w:type="dxa"/>
          </w:tblCellMar>
        </w:tblPrEx>
        <w:trPr>
          <w:jc w:val="center"/>
        </w:trPr>
        <w:tc>
          <w:tcPr>
            <w:tcW w:w="4536" w:type="dxa"/>
          </w:tcPr>
          <w:p w14:paraId="76E5763B">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c>
          <w:tcPr>
            <w:tcW w:w="284" w:type="dxa"/>
          </w:tcPr>
          <w:p w14:paraId="7FB4781A">
            <w:pPr>
              <w:spacing w:line="360" w:lineRule="exact"/>
              <w:rPr>
                <w:rFonts w:asciiTheme="minorEastAsia" w:hAnsiTheme="minorEastAsia"/>
                <w:sz w:val="24"/>
              </w:rPr>
            </w:pPr>
          </w:p>
        </w:tc>
        <w:tc>
          <w:tcPr>
            <w:tcW w:w="4536" w:type="dxa"/>
          </w:tcPr>
          <w:p w14:paraId="130B5DD9">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r>
      <w:tr w14:paraId="4BD0AF76">
        <w:tblPrEx>
          <w:tblCellMar>
            <w:top w:w="0" w:type="dxa"/>
            <w:left w:w="108" w:type="dxa"/>
            <w:bottom w:w="0" w:type="dxa"/>
            <w:right w:w="108" w:type="dxa"/>
          </w:tblCellMar>
        </w:tblPrEx>
        <w:trPr>
          <w:jc w:val="center"/>
        </w:trPr>
        <w:tc>
          <w:tcPr>
            <w:tcW w:w="4536" w:type="dxa"/>
          </w:tcPr>
          <w:p w14:paraId="686B15CA">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c>
          <w:tcPr>
            <w:tcW w:w="284" w:type="dxa"/>
          </w:tcPr>
          <w:p w14:paraId="2C7A3FF3">
            <w:pPr>
              <w:spacing w:line="360" w:lineRule="exact"/>
              <w:rPr>
                <w:rFonts w:asciiTheme="minorEastAsia" w:hAnsiTheme="minorEastAsia"/>
                <w:sz w:val="24"/>
              </w:rPr>
            </w:pPr>
          </w:p>
        </w:tc>
        <w:tc>
          <w:tcPr>
            <w:tcW w:w="4536" w:type="dxa"/>
          </w:tcPr>
          <w:p w14:paraId="7B032916">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r>
      <w:bookmarkEnd w:id="53"/>
    </w:tbl>
    <w:p w14:paraId="4E364A67">
      <w:pPr>
        <w:spacing w:line="400" w:lineRule="exact"/>
        <w:outlineLvl w:val="1"/>
        <w:rPr>
          <w:rFonts w:ascii="黑体" w:hAnsi="黑体" w:eastAsia="黑体"/>
          <w:bCs/>
          <w:sz w:val="32"/>
          <w:szCs w:val="32"/>
        </w:rPr>
      </w:pPr>
    </w:p>
    <w:sectPr>
      <w:footerReference r:id="rId8" w:type="default"/>
      <w:pgSz w:w="11906" w:h="16838"/>
      <w:pgMar w:top="1253" w:right="1287" w:bottom="1440" w:left="1440" w:header="680"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金梅簡體中黑字形">
    <w:altName w:val="黑体"/>
    <w:panose1 w:val="00000000000000000000"/>
    <w:charset w:val="88"/>
    <w:family w:val="modern"/>
    <w:pitch w:val="default"/>
    <w:sig w:usb0="00000000" w:usb1="00000000" w:usb2="00000010" w:usb3="00000000" w:csb0="00100000" w:csb1="00000000"/>
  </w:font>
  <w:font w:name="楷体_GB2312">
    <w:panose1 w:val="02010609030101010101"/>
    <w:charset w:val="86"/>
    <w:family w:val="modern"/>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方正楷体简体">
    <w:altName w:val="宋体"/>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Futura Bk">
    <w:altName w:val="Arial"/>
    <w:panose1 w:val="00000000000000000000"/>
    <w:charset w:val="00"/>
    <w:family w:val="swiss"/>
    <w:pitch w:val="default"/>
    <w:sig w:usb0="00000000" w:usb1="00000000" w:usb2="00000000" w:usb3="00000000" w:csb0="0000009F" w:csb1="00000000"/>
  </w:font>
  <w:font w:name="华文宋体">
    <w:altName w:val="宋体"/>
    <w:panose1 w:val="00000000000000000000"/>
    <w:charset w:val="86"/>
    <w:family w:val="auto"/>
    <w:pitch w:val="default"/>
    <w:sig w:usb0="00000000" w:usb1="00000000" w:usb2="00000010" w:usb3="00000000" w:csb0="0004009F" w:csb1="00000000"/>
  </w:font>
  <w:font w:name="FZKai-Z03S">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 w:name="HelveticaNeueLT Std Cn">
    <w:altName w:val="新宋体"/>
    <w:panose1 w:val="00000000000000000000"/>
    <w:charset w:val="86"/>
    <w:family w:val="swiss"/>
    <w:pitch w:val="default"/>
    <w:sig w:usb0="00000000" w:usb1="00000000" w:usb2="00000010" w:usb3="00000000" w:csb0="00040001" w:csb1="00000000"/>
  </w:font>
  <w:font w:name="新宋体">
    <w:panose1 w:val="02010609030101010101"/>
    <w:charset w:val="86"/>
    <w:family w:val="modern"/>
    <w:pitch w:val="default"/>
    <w:sig w:usb0="00000003" w:usb1="288F0000" w:usb2="0000000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Courier">
    <w:altName w:val="Courier New"/>
    <w:panose1 w:val="02070409020205020404"/>
    <w:charset w:val="00"/>
    <w:family w:val="modern"/>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EU-F1">
    <w:altName w:val="黑体"/>
    <w:panose1 w:val="00000000000000000000"/>
    <w:charset w:val="86"/>
    <w:family w:val="script"/>
    <w:pitch w:val="default"/>
    <w:sig w:usb0="00000000" w:usb1="00000000" w:usb2="00000010" w:usb3="00000000" w:csb0="00040000" w:csb1="00000000"/>
  </w:font>
  <w:font w:name="CG Times">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汉仪大宋简">
    <w:altName w:val="宋体"/>
    <w:panose1 w:val="00000000000000000000"/>
    <w:charset w:val="86"/>
    <w:family w:val="modern"/>
    <w:pitch w:val="default"/>
    <w:sig w:usb0="00000000" w:usb1="00000000" w:usb2="00000012" w:usb3="00000000" w:csb0="00040000" w:csb1="00000000"/>
  </w:font>
  <w:font w:name="FrutigerNext LT Regular">
    <w:altName w:val="Segoe Print"/>
    <w:panose1 w:val="00000000000000000000"/>
    <w:charset w:val="00"/>
    <w:family w:val="swiss"/>
    <w:pitch w:val="default"/>
    <w:sig w:usb0="00000000" w:usb1="00000000" w:usb2="00000000" w:usb3="00000000" w:csb0="00000111" w:csb1="00000000"/>
  </w:font>
  <w:font w:name="DFPHei Std W9">
    <w:altName w:val="宋体"/>
    <w:panose1 w:val="00000000000000000000"/>
    <w:charset w:val="86"/>
    <w:family w:val="swiss"/>
    <w:pitch w:val="default"/>
    <w:sig w:usb0="00000000" w:usb1="00000000" w:usb2="00000010" w:usb3="00000000" w:csb0="00040000" w:csb1="00000000"/>
  </w:font>
  <w:font w:name="DFPHei Std W5">
    <w:altName w:val="宋体"/>
    <w:panose1 w:val="00000000000000000000"/>
    <w:charset w:val="86"/>
    <w:family w:val="swiss"/>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华文细黑">
    <w:altName w:val="微软雅黑"/>
    <w:panose1 w:val="00000000000000000000"/>
    <w:charset w:val="86"/>
    <w:family w:val="auto"/>
    <w:pitch w:val="default"/>
    <w:sig w:usb0="00000000" w:usb1="00000000" w:usb2="00000010" w:usb3="00000000" w:csb0="0004009F" w:csb1="00000000"/>
  </w:font>
  <w:font w:name="Arial Unicode MS">
    <w:altName w:val="Arial"/>
    <w:panose1 w:val="020B0604020202020204"/>
    <w:charset w:val="00"/>
    <w:family w:val="roman"/>
    <w:pitch w:val="default"/>
    <w:sig w:usb0="00000000" w:usb1="00000000" w:usb2="00000000" w:usb3="00000000" w:csb0="00000001"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2AF" w:usb1="01D77CFB" w:usb2="00000012" w:usb3="00000000" w:csb0="00080001" w:csb1="00000000"/>
  </w:font>
  <w:font w:name="Trebuchet MS">
    <w:panose1 w:val="020B0603020202020204"/>
    <w:charset w:val="00"/>
    <w:family w:val="swiss"/>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Arial Narrow">
    <w:altName w:val="Arial"/>
    <w:panose1 w:val="00000000000000000000"/>
    <w:charset w:val="00"/>
    <w:family w:val="swiss"/>
    <w:pitch w:val="default"/>
    <w:sig w:usb0="00000000" w:usb1="00000000" w:usb2="00000000" w:usb3="00000000" w:csb0="0000009F" w:csb1="00000000"/>
  </w:font>
  <w:font w:name="Times">
    <w:altName w:val="Times New Roman"/>
    <w:panose1 w:val="02020603050405020304"/>
    <w:charset w:val="00"/>
    <w:family w:val="roman"/>
    <w:pitch w:val="default"/>
    <w:sig w:usb0="00000000" w:usb1="00000000" w:usb2="00000009" w:usb3="00000000" w:csb0="000001FF" w:csb1="00000000"/>
  </w:font>
  <w:font w:name="??_GB2312">
    <w:altName w:val="Segoe Print"/>
    <w:panose1 w:val="00000000000000000000"/>
    <w:charset w:val="00"/>
    <w:family w:val="auto"/>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Book Antiqua">
    <w:altName w:val="Segoe Print"/>
    <w:panose1 w:val="00000000000000000000"/>
    <w:charset w:val="00"/>
    <w:family w:val="roman"/>
    <w:pitch w:val="default"/>
    <w:sig w:usb0="00000000" w:usb1="00000000" w:usb2="00000000" w:usb3="00000000" w:csb0="0000009F" w:csb1="00000000"/>
  </w:font>
  <w:font w:name="Franklin Gothic Demi Cond">
    <w:altName w:val="Segoe Print"/>
    <w:panose1 w:val="00000000000000000000"/>
    <w:charset w:val="00"/>
    <w:family w:val="swiss"/>
    <w:pitch w:val="default"/>
    <w:sig w:usb0="00000000" w:usb1="00000000" w:usb2="00000000" w:usb3="00000000" w:csb0="2000009F" w:csb1="DFD70000"/>
  </w:font>
  <w:font w:name="FZXiHei I-Z08S">
    <w:altName w:val="宋体"/>
    <w:panose1 w:val="00000000000000000000"/>
    <w:charset w:val="86"/>
    <w:family w:val="swiss"/>
    <w:pitch w:val="default"/>
    <w:sig w:usb0="00000000" w:usb1="00000000" w:usb2="00000010" w:usb3="00000000" w:csb0="00040000" w:csb1="00000000"/>
  </w:font>
  <w:font w:name="FuturaA Bk BT">
    <w:altName w:val="Segoe Print"/>
    <w:panose1 w:val="00000000000000000000"/>
    <w:charset w:val="00"/>
    <w:family w:val="auto"/>
    <w:pitch w:val="default"/>
    <w:sig w:usb0="00000000" w:usb1="00000000" w:usb2="00000000" w:usb3="00000000" w:csb0="0000001B" w:csb1="00000000"/>
  </w:font>
  <w:font w:name="MS Gothic">
    <w:panose1 w:val="020B0609070205080204"/>
    <w:charset w:val="80"/>
    <w:family w:val="modern"/>
    <w:pitch w:val="default"/>
    <w:sig w:usb0="E00002FF" w:usb1="6AC7FDFB" w:usb2="00000012" w:usb3="00000000" w:csb0="4002009F" w:csb1="DFD70000"/>
  </w:font>
  <w:font w:name="Tms Rmn">
    <w:altName w:val="Segoe Print"/>
    <w:panose1 w:val="02020603040505020304"/>
    <w:charset w:val="00"/>
    <w:family w:val="roman"/>
    <w:pitch w:val="default"/>
    <w:sig w:usb0="00000000" w:usb1="00000000" w:usb2="00000000" w:usb3="00000000" w:csb0="00000001" w:csb1="00000000"/>
  </w:font>
  <w:font w:name="Arial Black">
    <w:panose1 w:val="020B0A04020102020204"/>
    <w:charset w:val="00"/>
    <w:family w:val="swiss"/>
    <w:pitch w:val="default"/>
    <w:sig w:usb0="00000287" w:usb1="00000000" w:usb2="00000000" w:usb3="00000000" w:csb0="2000009F" w:csb1="DFD70000"/>
  </w:font>
  <w:font w:name="创艺简楷体">
    <w:altName w:val="宋体"/>
    <w:panose1 w:val="00000000000000000000"/>
    <w:charset w:val="86"/>
    <w:family w:val="auto"/>
    <w:pitch w:val="default"/>
    <w:sig w:usb0="00000000" w:usb1="00000000" w:usb2="00000000" w:usb3="00000000" w:csb0="00040001" w:csb1="00000000"/>
  </w:font>
  <w:font w:name="Garamond">
    <w:altName w:val="Segoe Print"/>
    <w:panose1 w:val="00000000000000000000"/>
    <w:charset w:val="00"/>
    <w:family w:val="roman"/>
    <w:pitch w:val="default"/>
    <w:sig w:usb0="00000000" w:usb1="00000000" w:usb2="00000000" w:usb3="00000000" w:csb0="0000009F" w:csb1="00000000"/>
  </w:font>
  <w:font w:name="幼圆">
    <w:altName w:val="宋体"/>
    <w:panose1 w:val="00000000000000000000"/>
    <w:charset w:val="86"/>
    <w:family w:val="modern"/>
    <w:pitch w:val="default"/>
    <w:sig w:usb0="00000000" w:usb1="00000000" w:usb2="00000010" w:usb3="00000000" w:csb0="00040000" w:csb1="00000000"/>
  </w:font>
  <w:font w:name="文新字海-粗楷">
    <w:altName w:val="楷体_GB2312"/>
    <w:panose1 w:val="00000000000000000000"/>
    <w:charset w:val="88"/>
    <w:family w:val="modern"/>
    <w:pitch w:val="default"/>
    <w:sig w:usb0="00000000" w:usb1="00000000" w:usb2="00000010" w:usb3="00000000" w:csb0="00100000" w:csb1="00000000"/>
  </w:font>
  <w:font w:name="方正大黑简体">
    <w:altName w:val="黑体"/>
    <w:panose1 w:val="00000000000000000000"/>
    <w:charset w:val="86"/>
    <w:family w:val="auto"/>
    <w:pitch w:val="default"/>
    <w:sig w:usb0="00000000" w:usb1="00000000" w:usb2="00000010" w:usb3="00000000" w:csb0="00040000" w:csb1="00000000"/>
  </w:font>
  <w:font w:name="Univers (W1)">
    <w:altName w:val="Arial"/>
    <w:panose1 w:val="00000000000000000000"/>
    <w:charset w:val="00"/>
    <w:family w:val="auto"/>
    <w:pitch w:val="default"/>
    <w:sig w:usb0="00000000" w:usb1="00000000" w:usb2="00000000" w:usb3="00000000" w:csb0="00000001" w:csb1="00000000"/>
  </w:font>
  <w:font w:name="New Century Schlbk">
    <w:altName w:val="Times New Roman"/>
    <w:panose1 w:val="00000000000000000000"/>
    <w:charset w:val="00"/>
    <w:family w:val="auto"/>
    <w:pitch w:val="default"/>
    <w:sig w:usb0="00000000" w:usb1="00000000" w:usb2="00000000" w:usb3="00000000" w:csb0="00000001" w:csb1="00000000"/>
  </w:font>
  <w:font w:name="IDCSansSerif">
    <w:altName w:val="Times New Roman"/>
    <w:panose1 w:val="00000000000000000000"/>
    <w:charset w:val="00"/>
    <w:family w:val="auto"/>
    <w:pitch w:val="default"/>
    <w:sig w:usb0="00000000" w:usb1="00000000" w:usb2="00000000" w:usb3="00000000" w:csb0="00000001" w:csb1="00000000"/>
  </w:font>
  <w:font w:name="FZFangSong-Z02S">
    <w:altName w:val="黑体"/>
    <w:panose1 w:val="00000000000000000000"/>
    <w:charset w:val="86"/>
    <w:family w:val="script"/>
    <w:pitch w:val="default"/>
    <w:sig w:usb0="00000000" w:usb1="00000000" w:usb2="00000010" w:usb3="00000000" w:csb0="00040000" w:csb1="00000000"/>
  </w:font>
  <w:font w:name="黑体....">
    <w:altName w:val="黑体"/>
    <w:panose1 w:val="00000000000000000000"/>
    <w:charset w:val="86"/>
    <w:family w:val="auto"/>
    <w:pitch w:val="default"/>
    <w:sig w:usb0="00000000" w:usb1="00000000" w:usb2="0000001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H Yb 1gj">
    <w:altName w:val="宋体"/>
    <w:panose1 w:val="00000000000000000000"/>
    <w:charset w:val="88"/>
    <w:family w:val="swiss"/>
    <w:pitch w:val="default"/>
    <w:sig w:usb0="00000000" w:usb1="00000000" w:usb2="00000010" w:usb3="00000000" w:csb0="00140000" w:csb1="00000000"/>
  </w:font>
  <w:font w:name="Times New Roman Bold">
    <w:altName w:val="Times New Roman"/>
    <w:panose1 w:val="02020803070505020304"/>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全真簡粗明">
    <w:altName w:val="MingLiU-ExtB"/>
    <w:panose1 w:val="00000000000000000000"/>
    <w:charset w:val="88"/>
    <w:family w:val="moder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2OcuAe">
    <w:altName w:val="MingLiU-ExtB"/>
    <w:panose1 w:val="00000000000000000000"/>
    <w:charset w:val="88"/>
    <w:family w:val="modern"/>
    <w:pitch w:val="default"/>
    <w:sig w:usb0="00000000" w:usb1="00000000" w:usb2="00000010" w:usb3="00000000" w:csb0="00100000" w:csb1="00000000"/>
  </w:font>
  <w:font w:name="FZZhongDengXian-Z07S">
    <w:altName w:val="黑体"/>
    <w:panose1 w:val="00000000000000000000"/>
    <w:charset w:val="86"/>
    <w:family w:val="script"/>
    <w:pitch w:val="default"/>
    <w:sig w:usb0="00000000" w:usb1="00000000" w:usb2="00000010" w:usb3="00000000" w:csb0="00040000"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Futura-Book">
    <w:altName w:val="Arial"/>
    <w:panose1 w:val="00000000000000000000"/>
    <w:charset w:val="00"/>
    <w:family w:val="swiss"/>
    <w:pitch w:val="default"/>
    <w:sig w:usb0="00000000" w:usb1="00000000" w:usb2="00000000" w:usb3="00000000" w:csb0="00000001" w:csb1="00000000"/>
  </w:font>
  <w:font w:name="Cordia New">
    <w:panose1 w:val="020B0304020202020204"/>
    <w:charset w:val="00"/>
    <w:family w:val="swiss"/>
    <w:pitch w:val="default"/>
    <w:sig w:usb0="81000003" w:usb1="00000000" w:usb2="00000000" w:usb3="00000000" w:csb0="00010001" w:csb1="00000000"/>
  </w:font>
  <w:font w:name="方正舒体">
    <w:altName w:val="宋体"/>
    <w:panose1 w:val="00000000000000000000"/>
    <w:charset w:val="86"/>
    <w:family w:val="auto"/>
    <w:pitch w:val="default"/>
    <w:sig w:usb0="00000000" w:usb1="00000000" w:usb2="00000010" w:usb3="00000000" w:csb0="00040000" w:csb1="00000000"/>
  </w:font>
  <w:font w:name="Helvetica-Narrow">
    <w:altName w:val="Segoe Print"/>
    <w:panose1 w:val="00000000000000000000"/>
    <w:charset w:val="00"/>
    <w:family w:val="swiss"/>
    <w:pitch w:val="default"/>
    <w:sig w:usb0="00000000" w:usb1="00000000" w:usb2="00000000" w:usb3="00000000" w:csb0="00000001" w:csb1="00000000"/>
  </w:font>
  <w:font w:name="昆仑楷体">
    <w:altName w:val="宋体"/>
    <w:panose1 w:val="00000000000000000000"/>
    <w:charset w:val="86"/>
    <w:family w:val="modern"/>
    <w:pitch w:val="default"/>
    <w:sig w:usb0="00000000" w:usb1="00000000" w:usb2="00000010" w:usb3="00000000" w:csb0="00040000" w:csb1="00000000"/>
  </w:font>
  <w:font w:name="Nokia Sans">
    <w:altName w:val="Tahoma"/>
    <w:panose1 w:val="00000000000000000000"/>
    <w:charset w:val="00"/>
    <w:family w:val="swiss"/>
    <w:pitch w:val="default"/>
    <w:sig w:usb0="00000000" w:usb1="00000000" w:usb2="00000000" w:usb3="00000000" w:csb0="0000019F" w:csb1="00000000"/>
  </w:font>
  <w:font w:name="Invensys Nimrod">
    <w:altName w:val="Georgia"/>
    <w:panose1 w:val="00000000000000000000"/>
    <w:charset w:val="00"/>
    <w:family w:val="roman"/>
    <w:pitch w:val="default"/>
    <w:sig w:usb0="00000000" w:usb1="00000000" w:usb2="00000000" w:usb3="00000000" w:csb0="0000009F" w:csb1="00000000"/>
  </w:font>
  <w:font w:name="Georgia">
    <w:panose1 w:val="02040502050405020303"/>
    <w:charset w:val="00"/>
    <w:family w:val="auto"/>
    <w:pitch w:val="default"/>
    <w:sig w:usb0="00000287" w:usb1="00000000" w:usb2="00000000" w:usb3="00000000" w:csb0="2000009F" w:csb1="00000000"/>
  </w:font>
  <w:font w:name="..">
    <w:altName w:val="宋体"/>
    <w:panose1 w:val="00000000000000000000"/>
    <w:charset w:val="86"/>
    <w:family w:val="auto"/>
    <w:pitch w:val="default"/>
    <w:sig w:usb0="00000000" w:usb1="00000000" w:usb2="00000010" w:usb3="00000000" w:csb0="00040000" w:csb1="00000000"/>
  </w:font>
  <w:font w:name="FrutigerNext LT Light">
    <w:altName w:val="Segoe Print"/>
    <w:panose1 w:val="00000000000000000000"/>
    <w:charset w:val="00"/>
    <w:family w:val="swiss"/>
    <w:pitch w:val="default"/>
    <w:sig w:usb0="00000000" w:usb1="00000000" w:usb2="00000000" w:usb3="00000000" w:csb0="00000111" w:csb1="00000000"/>
  </w:font>
  <w:font w:name="”“Times New Roman”“">
    <w:altName w:val="宋体"/>
    <w:panose1 w:val="00000000000000000000"/>
    <w:charset w:val="86"/>
    <w:family w:val="auto"/>
    <w:pitch w:val="default"/>
    <w:sig w:usb0="00000000" w:usb1="00000000" w:usb2="00000010" w:usb3="00000000" w:csb0="00040000" w:csb1="00000000"/>
  </w:font>
  <w:font w:name="Sim Sun">
    <w:altName w:val="黑体"/>
    <w:panose1 w:val="00000000000000000000"/>
    <w:charset w:val="86"/>
    <w:family w:val="auto"/>
    <w:pitch w:val="default"/>
    <w:sig w:usb0="00000000" w:usb1="00000000" w:usb2="00000010" w:usb3="00000000" w:csb0="00040000" w:csb1="00000000"/>
  </w:font>
  <w:font w:name="Angsana New">
    <w:panose1 w:val="02020603050405020304"/>
    <w:charset w:val="00"/>
    <w:family w:val="roman"/>
    <w:pitch w:val="default"/>
    <w:sig w:usb0="81000003" w:usb1="00000000" w:usb2="00000000" w:usb3="00000000" w:csb0="00010001" w:csb1="00000000"/>
  </w:font>
  <w:font w:name="Futura Hv">
    <w:altName w:val="Arial"/>
    <w:panose1 w:val="00000000000000000000"/>
    <w:charset w:val="00"/>
    <w:family w:val="swiss"/>
    <w:pitch w:val="default"/>
    <w:sig w:usb0="00000000" w:usb1="00000000" w:usb2="00000000" w:usb3="00000000" w:csb0="0000009F" w:csb1="00000000"/>
  </w:font>
  <w:font w:name="仿宋体">
    <w:altName w:val="宋体"/>
    <w:panose1 w:val="00000000000000000000"/>
    <w:charset w:val="86"/>
    <w:family w:val="auto"/>
    <w:pitch w:val="default"/>
    <w:sig w:usb0="00000000" w:usb1="00000000" w:usb2="00000010" w:usb3="00000000" w:csb0="00040000" w:csb1="00000000"/>
  </w:font>
  <w:font w:name="Helvetica Neue">
    <w:altName w:val="Times New Roman"/>
    <w:panose1 w:val="00000000000000000000"/>
    <w:charset w:val="00"/>
    <w:family w:val="auto"/>
    <w:pitch w:val="default"/>
    <w:sig w:usb0="00000000" w:usb1="00000000" w:usb2="00000010" w:usb3="00000000" w:csb0="00000000" w:csb1="00000000"/>
  </w:font>
  <w:font w:name="华文中宋">
    <w:panose1 w:val="02010600040101010101"/>
    <w:charset w:val="86"/>
    <w:family w:val="auto"/>
    <w:pitch w:val="default"/>
    <w:sig w:usb0="00000287" w:usb1="080F0000" w:usb2="00000000" w:usb3="00000000" w:csb0="0004009F" w:csb1="DFD70000"/>
  </w:font>
  <w:font w:name="Gill Sans">
    <w:altName w:val="Segoe Print"/>
    <w:panose1 w:val="00000000000000000000"/>
    <w:charset w:val="00"/>
    <w:family w:val="swiss"/>
    <w:pitch w:val="default"/>
    <w:sig w:usb0="00000000" w:usb1="00000000" w:usb2="00000000" w:usb3="00000000" w:csb0="00000001" w:csb1="00000000"/>
  </w:font>
  <w:font w:name="等线">
    <w:altName w:val="微软雅黑"/>
    <w:panose1 w:val="000000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93FAE">
    <w:pPr>
      <w:pStyle w:val="5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EE7B58">
    <w:pPr>
      <w:pStyle w:val="55"/>
      <w:framePr w:wrap="around" w:vAnchor="text" w:hAnchor="margin" w:xAlign="center" w:y="1"/>
    </w:pPr>
    <w:r>
      <w:fldChar w:fldCharType="begin"/>
    </w:r>
    <w:r>
      <w:instrText xml:space="preserve">PAGE  </w:instrText>
    </w:r>
    <w:r>
      <w:fldChar w:fldCharType="end"/>
    </w:r>
  </w:p>
  <w:p w14:paraId="2C226251">
    <w:pPr>
      <w:pStyle w:val="5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195F5">
    <w:pPr>
      <w:pStyle w:val="55"/>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38125" cy="139700"/>
              <wp:effectExtent l="0" t="0" r="3175" b="6350"/>
              <wp:wrapNone/>
              <wp:docPr id="7" name="文本框 7"/>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wps:spPr>
                    <wps:txbx>
                      <w:txbxContent>
                        <w:p w14:paraId="6E58EEF3">
                          <w:pPr>
                            <w:pStyle w:val="55"/>
                          </w:pPr>
                          <w:r>
                            <w:fldChar w:fldCharType="begin"/>
                          </w:r>
                          <w:r>
                            <w:instrText xml:space="preserve"> PAGE  \* MERGEFORMAT </w:instrText>
                          </w:r>
                          <w:r>
                            <w:fldChar w:fldCharType="separate"/>
                          </w:r>
                          <w:r>
                            <w:t>- 14 -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8.75pt;mso-position-horizontal:center;mso-position-horizontal-relative:margin;mso-wrap-style:none;z-index:251660288;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1ON5W9MAAAADAQAADwAAAAAAAAABACAAAAAiAAAAZHJzL2Rvd25yZXYueG1sUEsBAhQA&#10;FAAAAAgAh07iQEQsn3IwAgAAUwQAAA4AAAAAAAAAAQAgAAAAIgEAAGRycy9lMm9Eb2MueG1sUEsF&#10;BgAAAAAGAAYAWQEAAMQFAAAAAA==&#10;">
              <v:fill on="f" focussize="0,0"/>
              <v:stroke on="f" weight="0.5pt"/>
              <v:imagedata o:title=""/>
              <o:lock v:ext="edit" aspectratio="f"/>
              <v:textbox inset="0mm,0mm,0mm,0mm" style="mso-fit-shape-to-text:t;">
                <w:txbxContent>
                  <w:p w14:paraId="6E58EEF3">
                    <w:pPr>
                      <w:pStyle w:val="55"/>
                    </w:pPr>
                    <w:r>
                      <w:fldChar w:fldCharType="begin"/>
                    </w:r>
                    <w:r>
                      <w:instrText xml:space="preserve"> PAGE  \* MERGEFORMAT </w:instrText>
                    </w:r>
                    <w:r>
                      <w:fldChar w:fldCharType="separate"/>
                    </w:r>
                    <w:r>
                      <w:t>- 14 -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7E293">
    <w:pPr>
      <w:spacing w:line="268" w:lineRule="exact"/>
      <w:ind w:left="4084"/>
      <w:rPr>
        <w:rFonts w:ascii="等线" w:hAnsi="等线" w:eastAsia="等线" w:cs="等线"/>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38125" cy="139700"/>
              <wp:effectExtent l="0" t="0" r="3175" b="6350"/>
              <wp:wrapNone/>
              <wp:docPr id="6" name="文本框 6"/>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wps:spPr>
                    <wps:txbx>
                      <w:txbxContent>
                        <w:p w14:paraId="21B40250">
                          <w:pPr>
                            <w:pStyle w:val="55"/>
                          </w:pPr>
                          <w:r>
                            <w:fldChar w:fldCharType="begin"/>
                          </w:r>
                          <w:r>
                            <w:instrText xml:space="preserve"> PAGE  \* MERGEFORMAT </w:instrText>
                          </w:r>
                          <w:r>
                            <w:fldChar w:fldCharType="separate"/>
                          </w:r>
                          <w:r>
                            <w:t>- 25 -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8.75pt;mso-position-horizontal:center;mso-position-horizontal-relative:margin;mso-wrap-style:none;z-index:251659264;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NTjeVvTAAAAAwEAAA8AAAAAAAAAAQAgAAAAIgAAAGRycy9kb3ducmV2LnhtbFBLAQIUABQA&#10;AAAIAIdO4kA44/z0LgIAAFMEAAAOAAAAAAAAAAEAIAAAACIBAABkcnMvZTJvRG9jLnhtbFBLBQYA&#10;AAAABgAGAFkBAADCBQAAAAA=&#10;">
              <v:fill on="f" focussize="0,0"/>
              <v:stroke on="f" weight="0.5pt"/>
              <v:imagedata o:title=""/>
              <o:lock v:ext="edit" aspectratio="f"/>
              <v:textbox inset="0mm,0mm,0mm,0mm" style="mso-fit-shape-to-text:t;">
                <w:txbxContent>
                  <w:p w14:paraId="21B40250">
                    <w:pPr>
                      <w:pStyle w:val="55"/>
                    </w:pPr>
                    <w:r>
                      <w:fldChar w:fldCharType="begin"/>
                    </w:r>
                    <w:r>
                      <w:instrText xml:space="preserve"> PAGE  \* MERGEFORMAT </w:instrText>
                    </w:r>
                    <w:r>
                      <w:fldChar w:fldCharType="separate"/>
                    </w:r>
                    <w:r>
                      <w:t>- 25 -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86C8D">
    <w:pPr>
      <w:pStyle w:val="415"/>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86F80">
    <w:pPr>
      <w:pBdr>
        <w:bottom w:val="single" w:color="auto" w:sz="4" w:space="1"/>
      </w:pBdr>
      <w:jc w:val="left"/>
      <w:rPr>
        <w:rFonts w:ascii="黑体" w:hAnsi="黑体" w:eastAsia="黑体"/>
        <w:bCs/>
        <w:sz w:val="15"/>
        <w:szCs w:val="15"/>
      </w:rPr>
    </w:pPr>
    <w:r>
      <w:rPr>
        <w:rFonts w:hint="eastAsia" w:ascii="黑体" w:hAnsi="黑体" w:eastAsia="黑体"/>
        <w:bCs/>
        <w:sz w:val="15"/>
        <w:szCs w:val="15"/>
      </w:rPr>
      <w:t>JYGQ2025E010花北路（普惠路～锡澄运河）智能交通设施采购项目                                          江阴市公共资源交易中心</w:t>
    </w:r>
    <w:r>
      <w:rPr>
        <w:rFonts w:hint="eastAsia" w:ascii="黑体" w:hAnsi="黑体" w:eastAsia="黑体"/>
        <w:sz w:val="15"/>
        <w:szCs w:val="15"/>
      </w:rPr>
      <w:t xml:space="preserve">   </w:t>
    </w:r>
    <w:r>
      <w:rPr>
        <w:rFonts w:hint="eastAsia" w:ascii="黑体" w:hAnsi="黑体" w:eastAsia="黑体"/>
        <w:bCs/>
        <w:sz w:val="15"/>
        <w:szCs w:val="15"/>
      </w:rPr>
      <w:t xml:space="preserve">                                                              </w:t>
    </w:r>
    <w:r>
      <w:rPr>
        <w:rFonts w:hint="eastAsia" w:ascii="黑体" w:hAnsi="黑体" w:eastAsia="黑体"/>
        <w:sz w:val="15"/>
        <w:szCs w:val="15"/>
      </w:rPr>
      <w:t xml:space="preserve">    </w:t>
    </w:r>
    <w:r>
      <w:rPr>
        <w:rFonts w:hint="eastAsia" w:ascii="黑体" w:hAnsi="黑体" w:eastAsia="黑体"/>
        <w:bCs/>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AC462F"/>
    <w:multiLevelType w:val="singleLevel"/>
    <w:tmpl w:val="B5AC462F"/>
    <w:lvl w:ilvl="0" w:tentative="0">
      <w:start w:val="2"/>
      <w:numFmt w:val="chineseCounting"/>
      <w:suff w:val="nothing"/>
      <w:lvlText w:val="%1、"/>
      <w:lvlJc w:val="left"/>
      <w:rPr>
        <w:rFonts w:hint="eastAsia"/>
      </w:rPr>
    </w:lvl>
  </w:abstractNum>
  <w:abstractNum w:abstractNumId="1">
    <w:nsid w:val="D09448B8"/>
    <w:multiLevelType w:val="singleLevel"/>
    <w:tmpl w:val="D09448B8"/>
    <w:lvl w:ilvl="0" w:tentative="0">
      <w:start w:val="3"/>
      <w:numFmt w:val="chineseCounting"/>
      <w:suff w:val="nothing"/>
      <w:lvlText w:val="%1、"/>
      <w:lvlJc w:val="left"/>
      <w:rPr>
        <w:rFonts w:hint="eastAsia"/>
      </w:rPr>
    </w:lvl>
  </w:abstractNum>
  <w:abstractNum w:abstractNumId="2">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3">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4">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5">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6">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7">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8">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9">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10">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abstractNum w:abstractNumId="11">
    <w:nsid w:val="1D9DC358"/>
    <w:multiLevelType w:val="singleLevel"/>
    <w:tmpl w:val="1D9DC358"/>
    <w:lvl w:ilvl="0" w:tentative="0">
      <w:start w:val="5"/>
      <w:numFmt w:val="decimal"/>
      <w:suff w:val="nothing"/>
      <w:lvlText w:val="%1、"/>
      <w:lvlJc w:val="left"/>
    </w:lvl>
  </w:abstractNum>
  <w:abstractNum w:abstractNumId="12">
    <w:nsid w:val="1FFBBE0D"/>
    <w:multiLevelType w:val="multilevel"/>
    <w:tmpl w:val="1FFBBE0D"/>
    <w:lvl w:ilvl="0" w:tentative="0">
      <w:start w:val="1"/>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4"/>
  </w:num>
  <w:num w:numId="2">
    <w:abstractNumId w:val="6"/>
  </w:num>
  <w:num w:numId="3">
    <w:abstractNumId w:val="9"/>
  </w:num>
  <w:num w:numId="4">
    <w:abstractNumId w:val="10"/>
  </w:num>
  <w:num w:numId="5">
    <w:abstractNumId w:val="7"/>
  </w:num>
  <w:num w:numId="6">
    <w:abstractNumId w:val="3"/>
  </w:num>
  <w:num w:numId="7">
    <w:abstractNumId w:val="8"/>
  </w:num>
  <w:num w:numId="8">
    <w:abstractNumId w:val="5"/>
  </w:num>
  <w:num w:numId="9">
    <w:abstractNumId w:val="2"/>
  </w:num>
  <w:num w:numId="10">
    <w:abstractNumId w:val="11"/>
  </w:num>
  <w:num w:numId="11">
    <w:abstractNumId w:val="0"/>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dit="readOnly" w:enforcement="0"/>
  <w:defaultTabStop w:val="420"/>
  <w:drawingGridHorizontalSpacing w:val="160"/>
  <w:drawingGridVerticalSpacing w:val="46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lMTc4NTE1YzFhZWQ2YzY0MjA2MGJhNjU5NTc3MTEifQ=="/>
  </w:docVars>
  <w:rsids>
    <w:rsidRoot w:val="00172A27"/>
    <w:rsid w:val="0000098A"/>
    <w:rsid w:val="00000EFF"/>
    <w:rsid w:val="00001212"/>
    <w:rsid w:val="00001569"/>
    <w:rsid w:val="0000166C"/>
    <w:rsid w:val="0000183A"/>
    <w:rsid w:val="00001EE0"/>
    <w:rsid w:val="000024AF"/>
    <w:rsid w:val="000028A8"/>
    <w:rsid w:val="00003044"/>
    <w:rsid w:val="0000316B"/>
    <w:rsid w:val="000032BA"/>
    <w:rsid w:val="0000364D"/>
    <w:rsid w:val="000037BD"/>
    <w:rsid w:val="000038EC"/>
    <w:rsid w:val="00003C5D"/>
    <w:rsid w:val="00004154"/>
    <w:rsid w:val="00004465"/>
    <w:rsid w:val="00004DEC"/>
    <w:rsid w:val="00005012"/>
    <w:rsid w:val="00005AC1"/>
    <w:rsid w:val="000063C1"/>
    <w:rsid w:val="0000701F"/>
    <w:rsid w:val="000070E3"/>
    <w:rsid w:val="00007A2A"/>
    <w:rsid w:val="000102AE"/>
    <w:rsid w:val="00010ABE"/>
    <w:rsid w:val="00010DA6"/>
    <w:rsid w:val="000114E3"/>
    <w:rsid w:val="0001170F"/>
    <w:rsid w:val="00011AAA"/>
    <w:rsid w:val="00012411"/>
    <w:rsid w:val="000124FB"/>
    <w:rsid w:val="00012504"/>
    <w:rsid w:val="000129E5"/>
    <w:rsid w:val="00012CF2"/>
    <w:rsid w:val="00012F6B"/>
    <w:rsid w:val="0001303C"/>
    <w:rsid w:val="000139C3"/>
    <w:rsid w:val="00013B16"/>
    <w:rsid w:val="00013B8C"/>
    <w:rsid w:val="000149E4"/>
    <w:rsid w:val="00014B79"/>
    <w:rsid w:val="00015129"/>
    <w:rsid w:val="00015ACF"/>
    <w:rsid w:val="00015BEE"/>
    <w:rsid w:val="00016B22"/>
    <w:rsid w:val="00016D4F"/>
    <w:rsid w:val="0002143B"/>
    <w:rsid w:val="00021517"/>
    <w:rsid w:val="000216AF"/>
    <w:rsid w:val="0002282D"/>
    <w:rsid w:val="00022DFE"/>
    <w:rsid w:val="00023AB5"/>
    <w:rsid w:val="000246A8"/>
    <w:rsid w:val="00025257"/>
    <w:rsid w:val="0002553D"/>
    <w:rsid w:val="00025FC1"/>
    <w:rsid w:val="00025FD2"/>
    <w:rsid w:val="00026029"/>
    <w:rsid w:val="000263C9"/>
    <w:rsid w:val="0002644C"/>
    <w:rsid w:val="00026A0C"/>
    <w:rsid w:val="000301D3"/>
    <w:rsid w:val="00030C13"/>
    <w:rsid w:val="00031179"/>
    <w:rsid w:val="0003188B"/>
    <w:rsid w:val="00031D02"/>
    <w:rsid w:val="00032054"/>
    <w:rsid w:val="00033200"/>
    <w:rsid w:val="00033668"/>
    <w:rsid w:val="0003386A"/>
    <w:rsid w:val="000350F9"/>
    <w:rsid w:val="0003708D"/>
    <w:rsid w:val="00040024"/>
    <w:rsid w:val="000404EA"/>
    <w:rsid w:val="00040CB1"/>
    <w:rsid w:val="00040EAD"/>
    <w:rsid w:val="000416D2"/>
    <w:rsid w:val="00041810"/>
    <w:rsid w:val="000418FA"/>
    <w:rsid w:val="00042070"/>
    <w:rsid w:val="000420CE"/>
    <w:rsid w:val="0004241C"/>
    <w:rsid w:val="00042F2C"/>
    <w:rsid w:val="000438B0"/>
    <w:rsid w:val="00044417"/>
    <w:rsid w:val="0004461E"/>
    <w:rsid w:val="00045030"/>
    <w:rsid w:val="0004519B"/>
    <w:rsid w:val="00045DD9"/>
    <w:rsid w:val="000460C9"/>
    <w:rsid w:val="00046430"/>
    <w:rsid w:val="000464F4"/>
    <w:rsid w:val="000474C7"/>
    <w:rsid w:val="000478DA"/>
    <w:rsid w:val="00050151"/>
    <w:rsid w:val="00050F5B"/>
    <w:rsid w:val="00051763"/>
    <w:rsid w:val="00051A42"/>
    <w:rsid w:val="00051FE0"/>
    <w:rsid w:val="000521B0"/>
    <w:rsid w:val="00053024"/>
    <w:rsid w:val="00053386"/>
    <w:rsid w:val="0005360D"/>
    <w:rsid w:val="000547B3"/>
    <w:rsid w:val="00054833"/>
    <w:rsid w:val="0005496D"/>
    <w:rsid w:val="00054A61"/>
    <w:rsid w:val="00054D52"/>
    <w:rsid w:val="000567E8"/>
    <w:rsid w:val="00056A9A"/>
    <w:rsid w:val="0005700A"/>
    <w:rsid w:val="0005748F"/>
    <w:rsid w:val="0006093D"/>
    <w:rsid w:val="00061318"/>
    <w:rsid w:val="0006174E"/>
    <w:rsid w:val="00061BBE"/>
    <w:rsid w:val="00061E16"/>
    <w:rsid w:val="00062007"/>
    <w:rsid w:val="00063692"/>
    <w:rsid w:val="00063870"/>
    <w:rsid w:val="00064486"/>
    <w:rsid w:val="00064B97"/>
    <w:rsid w:val="00065B72"/>
    <w:rsid w:val="00065EF3"/>
    <w:rsid w:val="00066394"/>
    <w:rsid w:val="0006788A"/>
    <w:rsid w:val="000704AA"/>
    <w:rsid w:val="0007056F"/>
    <w:rsid w:val="000705BF"/>
    <w:rsid w:val="000708FC"/>
    <w:rsid w:val="00070A62"/>
    <w:rsid w:val="0007182F"/>
    <w:rsid w:val="00072071"/>
    <w:rsid w:val="000744F4"/>
    <w:rsid w:val="00074A8B"/>
    <w:rsid w:val="0007592E"/>
    <w:rsid w:val="00075EEE"/>
    <w:rsid w:val="0007619E"/>
    <w:rsid w:val="00076EC0"/>
    <w:rsid w:val="000772A5"/>
    <w:rsid w:val="000777FB"/>
    <w:rsid w:val="00080712"/>
    <w:rsid w:val="000811F0"/>
    <w:rsid w:val="00081862"/>
    <w:rsid w:val="00083CAB"/>
    <w:rsid w:val="0008455E"/>
    <w:rsid w:val="00084861"/>
    <w:rsid w:val="0008499B"/>
    <w:rsid w:val="0008712E"/>
    <w:rsid w:val="000872CD"/>
    <w:rsid w:val="000873DE"/>
    <w:rsid w:val="00090061"/>
    <w:rsid w:val="00090C7A"/>
    <w:rsid w:val="00091307"/>
    <w:rsid w:val="00092622"/>
    <w:rsid w:val="00093924"/>
    <w:rsid w:val="00093CB2"/>
    <w:rsid w:val="00094580"/>
    <w:rsid w:val="00094DD3"/>
    <w:rsid w:val="00094F36"/>
    <w:rsid w:val="000955B3"/>
    <w:rsid w:val="00096502"/>
    <w:rsid w:val="000966D7"/>
    <w:rsid w:val="00096882"/>
    <w:rsid w:val="0009784F"/>
    <w:rsid w:val="000A055B"/>
    <w:rsid w:val="000A081F"/>
    <w:rsid w:val="000A083D"/>
    <w:rsid w:val="000A2065"/>
    <w:rsid w:val="000A27E2"/>
    <w:rsid w:val="000A3185"/>
    <w:rsid w:val="000A329B"/>
    <w:rsid w:val="000A35BD"/>
    <w:rsid w:val="000A3777"/>
    <w:rsid w:val="000A3BFA"/>
    <w:rsid w:val="000A3CA3"/>
    <w:rsid w:val="000A3FDB"/>
    <w:rsid w:val="000A41A6"/>
    <w:rsid w:val="000A6204"/>
    <w:rsid w:val="000A6E31"/>
    <w:rsid w:val="000A791D"/>
    <w:rsid w:val="000B03CC"/>
    <w:rsid w:val="000B1513"/>
    <w:rsid w:val="000B1D3C"/>
    <w:rsid w:val="000B288E"/>
    <w:rsid w:val="000B2F51"/>
    <w:rsid w:val="000B38BD"/>
    <w:rsid w:val="000B3C1C"/>
    <w:rsid w:val="000B48EF"/>
    <w:rsid w:val="000B4B2C"/>
    <w:rsid w:val="000B5397"/>
    <w:rsid w:val="000B568A"/>
    <w:rsid w:val="000B5724"/>
    <w:rsid w:val="000B597D"/>
    <w:rsid w:val="000B5AF6"/>
    <w:rsid w:val="000B60AD"/>
    <w:rsid w:val="000B7054"/>
    <w:rsid w:val="000B74AF"/>
    <w:rsid w:val="000B75B1"/>
    <w:rsid w:val="000B772A"/>
    <w:rsid w:val="000B7A08"/>
    <w:rsid w:val="000B7DE4"/>
    <w:rsid w:val="000B7E65"/>
    <w:rsid w:val="000C1309"/>
    <w:rsid w:val="000C20B1"/>
    <w:rsid w:val="000C20BC"/>
    <w:rsid w:val="000C3525"/>
    <w:rsid w:val="000C3ACE"/>
    <w:rsid w:val="000C4019"/>
    <w:rsid w:val="000C4E87"/>
    <w:rsid w:val="000C6547"/>
    <w:rsid w:val="000C77A5"/>
    <w:rsid w:val="000D0144"/>
    <w:rsid w:val="000D0645"/>
    <w:rsid w:val="000D17D1"/>
    <w:rsid w:val="000D307B"/>
    <w:rsid w:val="000D34A7"/>
    <w:rsid w:val="000D433B"/>
    <w:rsid w:val="000D46E4"/>
    <w:rsid w:val="000D5739"/>
    <w:rsid w:val="000D5773"/>
    <w:rsid w:val="000D6871"/>
    <w:rsid w:val="000D6A49"/>
    <w:rsid w:val="000E082E"/>
    <w:rsid w:val="000E1843"/>
    <w:rsid w:val="000E19DE"/>
    <w:rsid w:val="000E1E77"/>
    <w:rsid w:val="000E21BB"/>
    <w:rsid w:val="000E2C2B"/>
    <w:rsid w:val="000E385E"/>
    <w:rsid w:val="000E3A7B"/>
    <w:rsid w:val="000E44F1"/>
    <w:rsid w:val="000E5341"/>
    <w:rsid w:val="000E5774"/>
    <w:rsid w:val="000E5AA9"/>
    <w:rsid w:val="000E62B8"/>
    <w:rsid w:val="000E6778"/>
    <w:rsid w:val="000E7369"/>
    <w:rsid w:val="000E7E3D"/>
    <w:rsid w:val="000F17D6"/>
    <w:rsid w:val="000F1CF6"/>
    <w:rsid w:val="000F2237"/>
    <w:rsid w:val="000F2937"/>
    <w:rsid w:val="000F3F2E"/>
    <w:rsid w:val="000F448C"/>
    <w:rsid w:val="000F538C"/>
    <w:rsid w:val="000F598E"/>
    <w:rsid w:val="000F59DC"/>
    <w:rsid w:val="000F5CA6"/>
    <w:rsid w:val="000F5E82"/>
    <w:rsid w:val="000F662C"/>
    <w:rsid w:val="000F6879"/>
    <w:rsid w:val="000F6974"/>
    <w:rsid w:val="000F71C9"/>
    <w:rsid w:val="000F7570"/>
    <w:rsid w:val="000F770E"/>
    <w:rsid w:val="000F79D0"/>
    <w:rsid w:val="000F7DD0"/>
    <w:rsid w:val="00100B9D"/>
    <w:rsid w:val="001014BA"/>
    <w:rsid w:val="00101A57"/>
    <w:rsid w:val="00102DDF"/>
    <w:rsid w:val="00103684"/>
    <w:rsid w:val="00103B0A"/>
    <w:rsid w:val="00103FF7"/>
    <w:rsid w:val="00104D36"/>
    <w:rsid w:val="00104D94"/>
    <w:rsid w:val="001052EC"/>
    <w:rsid w:val="001054EA"/>
    <w:rsid w:val="00105B8F"/>
    <w:rsid w:val="001074C0"/>
    <w:rsid w:val="001078C7"/>
    <w:rsid w:val="001102B1"/>
    <w:rsid w:val="001105C0"/>
    <w:rsid w:val="00110954"/>
    <w:rsid w:val="00110B1C"/>
    <w:rsid w:val="00110E63"/>
    <w:rsid w:val="00111341"/>
    <w:rsid w:val="00111753"/>
    <w:rsid w:val="0011208E"/>
    <w:rsid w:val="00113230"/>
    <w:rsid w:val="00113670"/>
    <w:rsid w:val="00113C06"/>
    <w:rsid w:val="001148D3"/>
    <w:rsid w:val="001152C5"/>
    <w:rsid w:val="00115F88"/>
    <w:rsid w:val="00116978"/>
    <w:rsid w:val="00116A47"/>
    <w:rsid w:val="00116A52"/>
    <w:rsid w:val="00116C1D"/>
    <w:rsid w:val="001170ED"/>
    <w:rsid w:val="001179B3"/>
    <w:rsid w:val="00117C7B"/>
    <w:rsid w:val="00120634"/>
    <w:rsid w:val="00120C13"/>
    <w:rsid w:val="00122246"/>
    <w:rsid w:val="00122A6D"/>
    <w:rsid w:val="00124585"/>
    <w:rsid w:val="0012526A"/>
    <w:rsid w:val="00125D39"/>
    <w:rsid w:val="00126453"/>
    <w:rsid w:val="00126B78"/>
    <w:rsid w:val="00126D5C"/>
    <w:rsid w:val="001274AF"/>
    <w:rsid w:val="00127522"/>
    <w:rsid w:val="00127BC5"/>
    <w:rsid w:val="00130289"/>
    <w:rsid w:val="001305AB"/>
    <w:rsid w:val="00130AEA"/>
    <w:rsid w:val="001311B9"/>
    <w:rsid w:val="0013170A"/>
    <w:rsid w:val="00132520"/>
    <w:rsid w:val="0013291C"/>
    <w:rsid w:val="001333F6"/>
    <w:rsid w:val="001336AB"/>
    <w:rsid w:val="00134238"/>
    <w:rsid w:val="00135311"/>
    <w:rsid w:val="00136853"/>
    <w:rsid w:val="001369E3"/>
    <w:rsid w:val="00136AB0"/>
    <w:rsid w:val="00140F2A"/>
    <w:rsid w:val="00140F91"/>
    <w:rsid w:val="00141184"/>
    <w:rsid w:val="001412F8"/>
    <w:rsid w:val="00141521"/>
    <w:rsid w:val="001415F1"/>
    <w:rsid w:val="0014178D"/>
    <w:rsid w:val="00141801"/>
    <w:rsid w:val="00142071"/>
    <w:rsid w:val="00142A66"/>
    <w:rsid w:val="001438A6"/>
    <w:rsid w:val="001439B4"/>
    <w:rsid w:val="00144AF8"/>
    <w:rsid w:val="0014621B"/>
    <w:rsid w:val="00147D85"/>
    <w:rsid w:val="001500AE"/>
    <w:rsid w:val="0015077B"/>
    <w:rsid w:val="00150C1A"/>
    <w:rsid w:val="00150EEB"/>
    <w:rsid w:val="001510CC"/>
    <w:rsid w:val="00151DC4"/>
    <w:rsid w:val="0015245E"/>
    <w:rsid w:val="001529D3"/>
    <w:rsid w:val="0015547A"/>
    <w:rsid w:val="0015667D"/>
    <w:rsid w:val="00157276"/>
    <w:rsid w:val="00160681"/>
    <w:rsid w:val="00160FFD"/>
    <w:rsid w:val="00162008"/>
    <w:rsid w:val="00162B92"/>
    <w:rsid w:val="00163742"/>
    <w:rsid w:val="0016425D"/>
    <w:rsid w:val="00164348"/>
    <w:rsid w:val="001643E6"/>
    <w:rsid w:val="00165CF5"/>
    <w:rsid w:val="001664C5"/>
    <w:rsid w:val="001670CF"/>
    <w:rsid w:val="001676F8"/>
    <w:rsid w:val="0017065B"/>
    <w:rsid w:val="00172A27"/>
    <w:rsid w:val="00172B81"/>
    <w:rsid w:val="00172B91"/>
    <w:rsid w:val="001739AA"/>
    <w:rsid w:val="00173B9C"/>
    <w:rsid w:val="0017661E"/>
    <w:rsid w:val="001767A0"/>
    <w:rsid w:val="001768A7"/>
    <w:rsid w:val="00176E14"/>
    <w:rsid w:val="001800C3"/>
    <w:rsid w:val="00180181"/>
    <w:rsid w:val="00180D86"/>
    <w:rsid w:val="00180F57"/>
    <w:rsid w:val="00181B14"/>
    <w:rsid w:val="00181FBF"/>
    <w:rsid w:val="00182926"/>
    <w:rsid w:val="00182947"/>
    <w:rsid w:val="00182C81"/>
    <w:rsid w:val="0018307C"/>
    <w:rsid w:val="0018349E"/>
    <w:rsid w:val="00184418"/>
    <w:rsid w:val="00185F14"/>
    <w:rsid w:val="0018682C"/>
    <w:rsid w:val="0018717F"/>
    <w:rsid w:val="001874C0"/>
    <w:rsid w:val="0019066C"/>
    <w:rsid w:val="00190736"/>
    <w:rsid w:val="00190A4C"/>
    <w:rsid w:val="001912DB"/>
    <w:rsid w:val="001914CE"/>
    <w:rsid w:val="0019184F"/>
    <w:rsid w:val="001923F7"/>
    <w:rsid w:val="0019241C"/>
    <w:rsid w:val="00192537"/>
    <w:rsid w:val="0019382B"/>
    <w:rsid w:val="00193F67"/>
    <w:rsid w:val="0019448A"/>
    <w:rsid w:val="001948D1"/>
    <w:rsid w:val="001948FE"/>
    <w:rsid w:val="00195A5D"/>
    <w:rsid w:val="00195E99"/>
    <w:rsid w:val="0019616E"/>
    <w:rsid w:val="0019640B"/>
    <w:rsid w:val="00196978"/>
    <w:rsid w:val="00196B00"/>
    <w:rsid w:val="00197C6C"/>
    <w:rsid w:val="001A03CE"/>
    <w:rsid w:val="001A08E9"/>
    <w:rsid w:val="001A145C"/>
    <w:rsid w:val="001A1D29"/>
    <w:rsid w:val="001A2634"/>
    <w:rsid w:val="001A2CC2"/>
    <w:rsid w:val="001A2F0D"/>
    <w:rsid w:val="001A3DC1"/>
    <w:rsid w:val="001A4100"/>
    <w:rsid w:val="001A4549"/>
    <w:rsid w:val="001A4598"/>
    <w:rsid w:val="001A491B"/>
    <w:rsid w:val="001A51F4"/>
    <w:rsid w:val="001A53D3"/>
    <w:rsid w:val="001A5E9E"/>
    <w:rsid w:val="001B1134"/>
    <w:rsid w:val="001B1C01"/>
    <w:rsid w:val="001B1CF8"/>
    <w:rsid w:val="001B4512"/>
    <w:rsid w:val="001B465E"/>
    <w:rsid w:val="001B5160"/>
    <w:rsid w:val="001B5AA5"/>
    <w:rsid w:val="001B5E64"/>
    <w:rsid w:val="001B6238"/>
    <w:rsid w:val="001B634E"/>
    <w:rsid w:val="001B66FA"/>
    <w:rsid w:val="001B7AD5"/>
    <w:rsid w:val="001B7BB8"/>
    <w:rsid w:val="001C0980"/>
    <w:rsid w:val="001C1287"/>
    <w:rsid w:val="001C1601"/>
    <w:rsid w:val="001C1C8E"/>
    <w:rsid w:val="001C299C"/>
    <w:rsid w:val="001C3AE4"/>
    <w:rsid w:val="001C3C0F"/>
    <w:rsid w:val="001C3E5E"/>
    <w:rsid w:val="001C3F43"/>
    <w:rsid w:val="001C4F97"/>
    <w:rsid w:val="001C54D5"/>
    <w:rsid w:val="001C76EA"/>
    <w:rsid w:val="001C7710"/>
    <w:rsid w:val="001D071D"/>
    <w:rsid w:val="001D156E"/>
    <w:rsid w:val="001D2743"/>
    <w:rsid w:val="001D3F61"/>
    <w:rsid w:val="001D4C5A"/>
    <w:rsid w:val="001E06FE"/>
    <w:rsid w:val="001E17BD"/>
    <w:rsid w:val="001E1F70"/>
    <w:rsid w:val="001E34BA"/>
    <w:rsid w:val="001E587C"/>
    <w:rsid w:val="001E6618"/>
    <w:rsid w:val="001E6F8C"/>
    <w:rsid w:val="001F048B"/>
    <w:rsid w:val="001F0E10"/>
    <w:rsid w:val="001F175E"/>
    <w:rsid w:val="001F23D2"/>
    <w:rsid w:val="001F272D"/>
    <w:rsid w:val="001F3207"/>
    <w:rsid w:val="001F3BCB"/>
    <w:rsid w:val="001F5102"/>
    <w:rsid w:val="001F51D4"/>
    <w:rsid w:val="001F5EC9"/>
    <w:rsid w:val="001F5ED8"/>
    <w:rsid w:val="001F618A"/>
    <w:rsid w:val="001F70B5"/>
    <w:rsid w:val="001F7B18"/>
    <w:rsid w:val="002006EA"/>
    <w:rsid w:val="00200A1A"/>
    <w:rsid w:val="00200D6A"/>
    <w:rsid w:val="0020113C"/>
    <w:rsid w:val="002019F0"/>
    <w:rsid w:val="0020280F"/>
    <w:rsid w:val="002033A7"/>
    <w:rsid w:val="00203DC4"/>
    <w:rsid w:val="002047A6"/>
    <w:rsid w:val="0020598A"/>
    <w:rsid w:val="00205E66"/>
    <w:rsid w:val="002068C8"/>
    <w:rsid w:val="00206E81"/>
    <w:rsid w:val="00207942"/>
    <w:rsid w:val="00207A1D"/>
    <w:rsid w:val="00207DA0"/>
    <w:rsid w:val="0021086F"/>
    <w:rsid w:val="00210EAA"/>
    <w:rsid w:val="00212797"/>
    <w:rsid w:val="00212BBD"/>
    <w:rsid w:val="00212DA2"/>
    <w:rsid w:val="00212F22"/>
    <w:rsid w:val="00213249"/>
    <w:rsid w:val="0021333D"/>
    <w:rsid w:val="0021371F"/>
    <w:rsid w:val="0021503B"/>
    <w:rsid w:val="00215104"/>
    <w:rsid w:val="002160FD"/>
    <w:rsid w:val="00216886"/>
    <w:rsid w:val="00216964"/>
    <w:rsid w:val="00216B40"/>
    <w:rsid w:val="00216BAF"/>
    <w:rsid w:val="002205BE"/>
    <w:rsid w:val="0022072E"/>
    <w:rsid w:val="00220789"/>
    <w:rsid w:val="00221B9E"/>
    <w:rsid w:val="00223094"/>
    <w:rsid w:val="00224921"/>
    <w:rsid w:val="00224CD3"/>
    <w:rsid w:val="00224E5C"/>
    <w:rsid w:val="00226802"/>
    <w:rsid w:val="00226F11"/>
    <w:rsid w:val="0022730C"/>
    <w:rsid w:val="00227985"/>
    <w:rsid w:val="00227C09"/>
    <w:rsid w:val="00227DC1"/>
    <w:rsid w:val="00230B42"/>
    <w:rsid w:val="00230CF3"/>
    <w:rsid w:val="002310DC"/>
    <w:rsid w:val="0023119B"/>
    <w:rsid w:val="00231800"/>
    <w:rsid w:val="002320C3"/>
    <w:rsid w:val="00232C01"/>
    <w:rsid w:val="00232D8A"/>
    <w:rsid w:val="002344BF"/>
    <w:rsid w:val="00235A79"/>
    <w:rsid w:val="00235D44"/>
    <w:rsid w:val="002361A3"/>
    <w:rsid w:val="00236D68"/>
    <w:rsid w:val="00240F6E"/>
    <w:rsid w:val="00241D03"/>
    <w:rsid w:val="00242661"/>
    <w:rsid w:val="002434D7"/>
    <w:rsid w:val="00243A69"/>
    <w:rsid w:val="00244A7B"/>
    <w:rsid w:val="00244C5F"/>
    <w:rsid w:val="00244FD1"/>
    <w:rsid w:val="0024564D"/>
    <w:rsid w:val="00246A56"/>
    <w:rsid w:val="00246ABD"/>
    <w:rsid w:val="00246F51"/>
    <w:rsid w:val="0024708D"/>
    <w:rsid w:val="0024727E"/>
    <w:rsid w:val="00247576"/>
    <w:rsid w:val="00250BE5"/>
    <w:rsid w:val="002513F4"/>
    <w:rsid w:val="002514E5"/>
    <w:rsid w:val="00251E0D"/>
    <w:rsid w:val="00251EC8"/>
    <w:rsid w:val="00252149"/>
    <w:rsid w:val="002526CA"/>
    <w:rsid w:val="00252862"/>
    <w:rsid w:val="00252D0F"/>
    <w:rsid w:val="00253062"/>
    <w:rsid w:val="00254502"/>
    <w:rsid w:val="0025486C"/>
    <w:rsid w:val="00254E1A"/>
    <w:rsid w:val="00256198"/>
    <w:rsid w:val="00256904"/>
    <w:rsid w:val="00256D6A"/>
    <w:rsid w:val="00256F5E"/>
    <w:rsid w:val="002571A1"/>
    <w:rsid w:val="00257555"/>
    <w:rsid w:val="00257A64"/>
    <w:rsid w:val="00260FCE"/>
    <w:rsid w:val="00261172"/>
    <w:rsid w:val="00261585"/>
    <w:rsid w:val="00261A38"/>
    <w:rsid w:val="00263507"/>
    <w:rsid w:val="00263788"/>
    <w:rsid w:val="002646C1"/>
    <w:rsid w:val="00264830"/>
    <w:rsid w:val="00265284"/>
    <w:rsid w:val="0026677D"/>
    <w:rsid w:val="0026757D"/>
    <w:rsid w:val="00270ABC"/>
    <w:rsid w:val="0027113B"/>
    <w:rsid w:val="00272A23"/>
    <w:rsid w:val="00272AFE"/>
    <w:rsid w:val="00272F48"/>
    <w:rsid w:val="0027352C"/>
    <w:rsid w:val="002741BA"/>
    <w:rsid w:val="00274308"/>
    <w:rsid w:val="00274EE1"/>
    <w:rsid w:val="00274F50"/>
    <w:rsid w:val="002750E4"/>
    <w:rsid w:val="002759AA"/>
    <w:rsid w:val="00275DCB"/>
    <w:rsid w:val="00276234"/>
    <w:rsid w:val="00276487"/>
    <w:rsid w:val="002766FD"/>
    <w:rsid w:val="00276C6B"/>
    <w:rsid w:val="00277417"/>
    <w:rsid w:val="00280C3E"/>
    <w:rsid w:val="002819C2"/>
    <w:rsid w:val="00282C2B"/>
    <w:rsid w:val="00282E9D"/>
    <w:rsid w:val="00282F02"/>
    <w:rsid w:val="002837A2"/>
    <w:rsid w:val="00286858"/>
    <w:rsid w:val="00287A4A"/>
    <w:rsid w:val="00287A87"/>
    <w:rsid w:val="00290813"/>
    <w:rsid w:val="002908CD"/>
    <w:rsid w:val="0029124E"/>
    <w:rsid w:val="002920BB"/>
    <w:rsid w:val="002931F4"/>
    <w:rsid w:val="00295471"/>
    <w:rsid w:val="00295A18"/>
    <w:rsid w:val="002972C7"/>
    <w:rsid w:val="00297B41"/>
    <w:rsid w:val="002A049D"/>
    <w:rsid w:val="002A0BB4"/>
    <w:rsid w:val="002A0F46"/>
    <w:rsid w:val="002A16C4"/>
    <w:rsid w:val="002A18AC"/>
    <w:rsid w:val="002A2A7B"/>
    <w:rsid w:val="002A32D5"/>
    <w:rsid w:val="002A3D11"/>
    <w:rsid w:val="002A4187"/>
    <w:rsid w:val="002A5597"/>
    <w:rsid w:val="002A59F8"/>
    <w:rsid w:val="002A5C7E"/>
    <w:rsid w:val="002A7209"/>
    <w:rsid w:val="002A7EC9"/>
    <w:rsid w:val="002B0D09"/>
    <w:rsid w:val="002B0F15"/>
    <w:rsid w:val="002B1194"/>
    <w:rsid w:val="002B11A9"/>
    <w:rsid w:val="002B1FB5"/>
    <w:rsid w:val="002B2344"/>
    <w:rsid w:val="002B2D5D"/>
    <w:rsid w:val="002B3B51"/>
    <w:rsid w:val="002B4212"/>
    <w:rsid w:val="002B44E6"/>
    <w:rsid w:val="002B4AAF"/>
    <w:rsid w:val="002B537D"/>
    <w:rsid w:val="002B687C"/>
    <w:rsid w:val="002B6C06"/>
    <w:rsid w:val="002B7AE3"/>
    <w:rsid w:val="002C0C8C"/>
    <w:rsid w:val="002C0CAE"/>
    <w:rsid w:val="002C11A0"/>
    <w:rsid w:val="002C1329"/>
    <w:rsid w:val="002C1C44"/>
    <w:rsid w:val="002C3109"/>
    <w:rsid w:val="002C3497"/>
    <w:rsid w:val="002C37DC"/>
    <w:rsid w:val="002C3913"/>
    <w:rsid w:val="002C3924"/>
    <w:rsid w:val="002C3B5D"/>
    <w:rsid w:val="002C4B52"/>
    <w:rsid w:val="002C505E"/>
    <w:rsid w:val="002C61AA"/>
    <w:rsid w:val="002C65EC"/>
    <w:rsid w:val="002C693A"/>
    <w:rsid w:val="002C7080"/>
    <w:rsid w:val="002C78CA"/>
    <w:rsid w:val="002D0592"/>
    <w:rsid w:val="002D092E"/>
    <w:rsid w:val="002D0B1C"/>
    <w:rsid w:val="002D1494"/>
    <w:rsid w:val="002D15F1"/>
    <w:rsid w:val="002D20C3"/>
    <w:rsid w:val="002D3177"/>
    <w:rsid w:val="002D39DD"/>
    <w:rsid w:val="002D4E42"/>
    <w:rsid w:val="002D4FE3"/>
    <w:rsid w:val="002D5F17"/>
    <w:rsid w:val="002D69E3"/>
    <w:rsid w:val="002D6A7C"/>
    <w:rsid w:val="002D7121"/>
    <w:rsid w:val="002D7A1F"/>
    <w:rsid w:val="002E01DD"/>
    <w:rsid w:val="002E0410"/>
    <w:rsid w:val="002E0BF3"/>
    <w:rsid w:val="002E140B"/>
    <w:rsid w:val="002E1E34"/>
    <w:rsid w:val="002E2284"/>
    <w:rsid w:val="002E256B"/>
    <w:rsid w:val="002E471E"/>
    <w:rsid w:val="002E5707"/>
    <w:rsid w:val="002E6516"/>
    <w:rsid w:val="002E7589"/>
    <w:rsid w:val="002F0053"/>
    <w:rsid w:val="002F0CC3"/>
    <w:rsid w:val="002F1140"/>
    <w:rsid w:val="002F1CE7"/>
    <w:rsid w:val="002F34C8"/>
    <w:rsid w:val="002F3AEF"/>
    <w:rsid w:val="002F42B5"/>
    <w:rsid w:val="002F513F"/>
    <w:rsid w:val="002F535D"/>
    <w:rsid w:val="002F55A1"/>
    <w:rsid w:val="002F6812"/>
    <w:rsid w:val="002F6D49"/>
    <w:rsid w:val="002F798A"/>
    <w:rsid w:val="002F7D66"/>
    <w:rsid w:val="00300771"/>
    <w:rsid w:val="00300934"/>
    <w:rsid w:val="00300AC1"/>
    <w:rsid w:val="00301328"/>
    <w:rsid w:val="00301B6C"/>
    <w:rsid w:val="00301BF9"/>
    <w:rsid w:val="00301FF5"/>
    <w:rsid w:val="00302D10"/>
    <w:rsid w:val="00302EDF"/>
    <w:rsid w:val="00302F96"/>
    <w:rsid w:val="0030317F"/>
    <w:rsid w:val="003033D1"/>
    <w:rsid w:val="00303C81"/>
    <w:rsid w:val="003049B9"/>
    <w:rsid w:val="00305585"/>
    <w:rsid w:val="00305960"/>
    <w:rsid w:val="00306776"/>
    <w:rsid w:val="0030767E"/>
    <w:rsid w:val="0031175A"/>
    <w:rsid w:val="003124AD"/>
    <w:rsid w:val="00312CC9"/>
    <w:rsid w:val="003140F6"/>
    <w:rsid w:val="00314D76"/>
    <w:rsid w:val="00315A0D"/>
    <w:rsid w:val="00316828"/>
    <w:rsid w:val="003179F6"/>
    <w:rsid w:val="003200C3"/>
    <w:rsid w:val="00320405"/>
    <w:rsid w:val="0032075D"/>
    <w:rsid w:val="003217A7"/>
    <w:rsid w:val="00321A07"/>
    <w:rsid w:val="003225AF"/>
    <w:rsid w:val="00323497"/>
    <w:rsid w:val="00323F55"/>
    <w:rsid w:val="003243DE"/>
    <w:rsid w:val="003266D5"/>
    <w:rsid w:val="00326A79"/>
    <w:rsid w:val="00330BBD"/>
    <w:rsid w:val="00330FC0"/>
    <w:rsid w:val="0033130A"/>
    <w:rsid w:val="00331744"/>
    <w:rsid w:val="00332030"/>
    <w:rsid w:val="003323DF"/>
    <w:rsid w:val="00332F46"/>
    <w:rsid w:val="003338EA"/>
    <w:rsid w:val="00333B38"/>
    <w:rsid w:val="003346D9"/>
    <w:rsid w:val="00335A4A"/>
    <w:rsid w:val="0033674B"/>
    <w:rsid w:val="003367DD"/>
    <w:rsid w:val="00336BB0"/>
    <w:rsid w:val="0033796A"/>
    <w:rsid w:val="00337E85"/>
    <w:rsid w:val="00340462"/>
    <w:rsid w:val="0034065C"/>
    <w:rsid w:val="00340D9B"/>
    <w:rsid w:val="00341F91"/>
    <w:rsid w:val="0034224D"/>
    <w:rsid w:val="003422BC"/>
    <w:rsid w:val="003422C8"/>
    <w:rsid w:val="00342F7D"/>
    <w:rsid w:val="00343890"/>
    <w:rsid w:val="0034397A"/>
    <w:rsid w:val="00343A8E"/>
    <w:rsid w:val="003463B8"/>
    <w:rsid w:val="003465F9"/>
    <w:rsid w:val="00346CBE"/>
    <w:rsid w:val="00347976"/>
    <w:rsid w:val="00347D9E"/>
    <w:rsid w:val="00351867"/>
    <w:rsid w:val="00351EF4"/>
    <w:rsid w:val="00351FC4"/>
    <w:rsid w:val="0035273F"/>
    <w:rsid w:val="00353290"/>
    <w:rsid w:val="003544E7"/>
    <w:rsid w:val="00354821"/>
    <w:rsid w:val="0035530E"/>
    <w:rsid w:val="00355A30"/>
    <w:rsid w:val="00355A70"/>
    <w:rsid w:val="00356B10"/>
    <w:rsid w:val="00356D5C"/>
    <w:rsid w:val="0035717C"/>
    <w:rsid w:val="003575AE"/>
    <w:rsid w:val="0035798F"/>
    <w:rsid w:val="00357AB7"/>
    <w:rsid w:val="00357D22"/>
    <w:rsid w:val="003605C2"/>
    <w:rsid w:val="00360709"/>
    <w:rsid w:val="00361757"/>
    <w:rsid w:val="00362CDA"/>
    <w:rsid w:val="00363FE0"/>
    <w:rsid w:val="0036430D"/>
    <w:rsid w:val="00364355"/>
    <w:rsid w:val="0036477A"/>
    <w:rsid w:val="00364C0D"/>
    <w:rsid w:val="00365A68"/>
    <w:rsid w:val="00365ED5"/>
    <w:rsid w:val="00366484"/>
    <w:rsid w:val="00367000"/>
    <w:rsid w:val="00370655"/>
    <w:rsid w:val="00370D60"/>
    <w:rsid w:val="00370D90"/>
    <w:rsid w:val="00372F4A"/>
    <w:rsid w:val="00372FDF"/>
    <w:rsid w:val="00373426"/>
    <w:rsid w:val="00373CEB"/>
    <w:rsid w:val="0037418F"/>
    <w:rsid w:val="00374A14"/>
    <w:rsid w:val="00375035"/>
    <w:rsid w:val="00375A94"/>
    <w:rsid w:val="00375CA4"/>
    <w:rsid w:val="00376C70"/>
    <w:rsid w:val="00380A14"/>
    <w:rsid w:val="0038154F"/>
    <w:rsid w:val="00381B8C"/>
    <w:rsid w:val="00381DAF"/>
    <w:rsid w:val="00382DD8"/>
    <w:rsid w:val="00383B0F"/>
    <w:rsid w:val="00383C19"/>
    <w:rsid w:val="003843D6"/>
    <w:rsid w:val="003847D9"/>
    <w:rsid w:val="00384A86"/>
    <w:rsid w:val="00384E5F"/>
    <w:rsid w:val="0038538A"/>
    <w:rsid w:val="003859B9"/>
    <w:rsid w:val="00385AAE"/>
    <w:rsid w:val="00385FFF"/>
    <w:rsid w:val="0038694D"/>
    <w:rsid w:val="00386FB8"/>
    <w:rsid w:val="00387D52"/>
    <w:rsid w:val="00390271"/>
    <w:rsid w:val="003905EA"/>
    <w:rsid w:val="00390948"/>
    <w:rsid w:val="003910D8"/>
    <w:rsid w:val="00391732"/>
    <w:rsid w:val="00391B01"/>
    <w:rsid w:val="00391B80"/>
    <w:rsid w:val="003923EA"/>
    <w:rsid w:val="003924A3"/>
    <w:rsid w:val="003927E3"/>
    <w:rsid w:val="00392A39"/>
    <w:rsid w:val="00392A6F"/>
    <w:rsid w:val="003930F6"/>
    <w:rsid w:val="003939B8"/>
    <w:rsid w:val="00394027"/>
    <w:rsid w:val="00394191"/>
    <w:rsid w:val="00394196"/>
    <w:rsid w:val="00394813"/>
    <w:rsid w:val="00394A60"/>
    <w:rsid w:val="00394F23"/>
    <w:rsid w:val="003957A0"/>
    <w:rsid w:val="0039595E"/>
    <w:rsid w:val="003965BF"/>
    <w:rsid w:val="00396E8A"/>
    <w:rsid w:val="00397363"/>
    <w:rsid w:val="00397B34"/>
    <w:rsid w:val="00397C62"/>
    <w:rsid w:val="003A016F"/>
    <w:rsid w:val="003A03AA"/>
    <w:rsid w:val="003A0A19"/>
    <w:rsid w:val="003A0F29"/>
    <w:rsid w:val="003A1425"/>
    <w:rsid w:val="003A2104"/>
    <w:rsid w:val="003A2B8A"/>
    <w:rsid w:val="003A357A"/>
    <w:rsid w:val="003A3AED"/>
    <w:rsid w:val="003A3BAB"/>
    <w:rsid w:val="003A42DF"/>
    <w:rsid w:val="003A4585"/>
    <w:rsid w:val="003A4F03"/>
    <w:rsid w:val="003A5D02"/>
    <w:rsid w:val="003A6426"/>
    <w:rsid w:val="003A65FA"/>
    <w:rsid w:val="003A6B07"/>
    <w:rsid w:val="003A78D9"/>
    <w:rsid w:val="003A7901"/>
    <w:rsid w:val="003A7BB4"/>
    <w:rsid w:val="003B00FA"/>
    <w:rsid w:val="003B0552"/>
    <w:rsid w:val="003B1154"/>
    <w:rsid w:val="003B14A4"/>
    <w:rsid w:val="003B1700"/>
    <w:rsid w:val="003B1966"/>
    <w:rsid w:val="003B1BA1"/>
    <w:rsid w:val="003B2190"/>
    <w:rsid w:val="003B22B7"/>
    <w:rsid w:val="003B2ABB"/>
    <w:rsid w:val="003B30C4"/>
    <w:rsid w:val="003B365E"/>
    <w:rsid w:val="003B36E5"/>
    <w:rsid w:val="003B44C8"/>
    <w:rsid w:val="003B4E9E"/>
    <w:rsid w:val="003B55CD"/>
    <w:rsid w:val="003B561C"/>
    <w:rsid w:val="003B597C"/>
    <w:rsid w:val="003B59B0"/>
    <w:rsid w:val="003B5B9C"/>
    <w:rsid w:val="003B5D1B"/>
    <w:rsid w:val="003B680F"/>
    <w:rsid w:val="003B6987"/>
    <w:rsid w:val="003B73B5"/>
    <w:rsid w:val="003C0185"/>
    <w:rsid w:val="003C0879"/>
    <w:rsid w:val="003C0C08"/>
    <w:rsid w:val="003C0E80"/>
    <w:rsid w:val="003C10CE"/>
    <w:rsid w:val="003C165D"/>
    <w:rsid w:val="003C1750"/>
    <w:rsid w:val="003C17CA"/>
    <w:rsid w:val="003C1E2D"/>
    <w:rsid w:val="003C1FBA"/>
    <w:rsid w:val="003C226E"/>
    <w:rsid w:val="003C30C4"/>
    <w:rsid w:val="003C3462"/>
    <w:rsid w:val="003C3491"/>
    <w:rsid w:val="003C34F9"/>
    <w:rsid w:val="003C3558"/>
    <w:rsid w:val="003C40FE"/>
    <w:rsid w:val="003C457F"/>
    <w:rsid w:val="003C45E7"/>
    <w:rsid w:val="003C4656"/>
    <w:rsid w:val="003C486A"/>
    <w:rsid w:val="003C4F9E"/>
    <w:rsid w:val="003C548F"/>
    <w:rsid w:val="003C551C"/>
    <w:rsid w:val="003C640D"/>
    <w:rsid w:val="003C7386"/>
    <w:rsid w:val="003C7966"/>
    <w:rsid w:val="003D0260"/>
    <w:rsid w:val="003D036D"/>
    <w:rsid w:val="003D04CB"/>
    <w:rsid w:val="003D0942"/>
    <w:rsid w:val="003D0C99"/>
    <w:rsid w:val="003D1733"/>
    <w:rsid w:val="003D20DE"/>
    <w:rsid w:val="003D3B3E"/>
    <w:rsid w:val="003D710E"/>
    <w:rsid w:val="003E034A"/>
    <w:rsid w:val="003E248A"/>
    <w:rsid w:val="003E34AE"/>
    <w:rsid w:val="003E3705"/>
    <w:rsid w:val="003E3D1E"/>
    <w:rsid w:val="003E46EF"/>
    <w:rsid w:val="003E47B7"/>
    <w:rsid w:val="003E4A78"/>
    <w:rsid w:val="003E4B6A"/>
    <w:rsid w:val="003E5669"/>
    <w:rsid w:val="003E56EF"/>
    <w:rsid w:val="003E5A8B"/>
    <w:rsid w:val="003E6D43"/>
    <w:rsid w:val="003E721C"/>
    <w:rsid w:val="003E7738"/>
    <w:rsid w:val="003E78DC"/>
    <w:rsid w:val="003F0082"/>
    <w:rsid w:val="003F0E1E"/>
    <w:rsid w:val="003F145D"/>
    <w:rsid w:val="003F16F9"/>
    <w:rsid w:val="003F22F5"/>
    <w:rsid w:val="003F266C"/>
    <w:rsid w:val="003F40B5"/>
    <w:rsid w:val="003F45BF"/>
    <w:rsid w:val="003F47BE"/>
    <w:rsid w:val="003F5668"/>
    <w:rsid w:val="003F62AC"/>
    <w:rsid w:val="003F6705"/>
    <w:rsid w:val="004012C3"/>
    <w:rsid w:val="00401339"/>
    <w:rsid w:val="004014E2"/>
    <w:rsid w:val="00401E2C"/>
    <w:rsid w:val="0040234A"/>
    <w:rsid w:val="0040263A"/>
    <w:rsid w:val="00402AD4"/>
    <w:rsid w:val="00402ADA"/>
    <w:rsid w:val="00403DAC"/>
    <w:rsid w:val="004040A5"/>
    <w:rsid w:val="00404CB9"/>
    <w:rsid w:val="004059D3"/>
    <w:rsid w:val="00407302"/>
    <w:rsid w:val="00410464"/>
    <w:rsid w:val="00410B16"/>
    <w:rsid w:val="00412AF5"/>
    <w:rsid w:val="00413699"/>
    <w:rsid w:val="004148BC"/>
    <w:rsid w:val="00415788"/>
    <w:rsid w:val="00415B92"/>
    <w:rsid w:val="004161AA"/>
    <w:rsid w:val="00416314"/>
    <w:rsid w:val="0041635F"/>
    <w:rsid w:val="00416405"/>
    <w:rsid w:val="00416739"/>
    <w:rsid w:val="00416FC5"/>
    <w:rsid w:val="00417213"/>
    <w:rsid w:val="004172E7"/>
    <w:rsid w:val="004206DD"/>
    <w:rsid w:val="00421181"/>
    <w:rsid w:val="00421246"/>
    <w:rsid w:val="00421537"/>
    <w:rsid w:val="0042177C"/>
    <w:rsid w:val="00421C27"/>
    <w:rsid w:val="00422055"/>
    <w:rsid w:val="00422905"/>
    <w:rsid w:val="00422BD3"/>
    <w:rsid w:val="0042392F"/>
    <w:rsid w:val="00423C34"/>
    <w:rsid w:val="00423C93"/>
    <w:rsid w:val="004243A9"/>
    <w:rsid w:val="00424903"/>
    <w:rsid w:val="004252FE"/>
    <w:rsid w:val="00425915"/>
    <w:rsid w:val="00425B5C"/>
    <w:rsid w:val="0042603F"/>
    <w:rsid w:val="0042648C"/>
    <w:rsid w:val="004278A1"/>
    <w:rsid w:val="0043039A"/>
    <w:rsid w:val="004308A5"/>
    <w:rsid w:val="004308E2"/>
    <w:rsid w:val="00430C34"/>
    <w:rsid w:val="00430F29"/>
    <w:rsid w:val="00432251"/>
    <w:rsid w:val="004327EE"/>
    <w:rsid w:val="004329D5"/>
    <w:rsid w:val="004330F0"/>
    <w:rsid w:val="00433637"/>
    <w:rsid w:val="00434561"/>
    <w:rsid w:val="00434728"/>
    <w:rsid w:val="0043523D"/>
    <w:rsid w:val="004356AC"/>
    <w:rsid w:val="00435F37"/>
    <w:rsid w:val="00436027"/>
    <w:rsid w:val="004363F0"/>
    <w:rsid w:val="00436A77"/>
    <w:rsid w:val="00436B9B"/>
    <w:rsid w:val="00437542"/>
    <w:rsid w:val="00437EE3"/>
    <w:rsid w:val="004400C3"/>
    <w:rsid w:val="00440393"/>
    <w:rsid w:val="00441C8A"/>
    <w:rsid w:val="00441D1E"/>
    <w:rsid w:val="0044244F"/>
    <w:rsid w:val="00442E85"/>
    <w:rsid w:val="004437A8"/>
    <w:rsid w:val="00444F0C"/>
    <w:rsid w:val="00445745"/>
    <w:rsid w:val="00446621"/>
    <w:rsid w:val="00446DFB"/>
    <w:rsid w:val="00446F4F"/>
    <w:rsid w:val="00447364"/>
    <w:rsid w:val="00447731"/>
    <w:rsid w:val="00450A50"/>
    <w:rsid w:val="00450B02"/>
    <w:rsid w:val="00450BF0"/>
    <w:rsid w:val="0045313E"/>
    <w:rsid w:val="00453378"/>
    <w:rsid w:val="00453903"/>
    <w:rsid w:val="00454E9C"/>
    <w:rsid w:val="00455749"/>
    <w:rsid w:val="004568D0"/>
    <w:rsid w:val="004604BB"/>
    <w:rsid w:val="004611EA"/>
    <w:rsid w:val="004619F6"/>
    <w:rsid w:val="00461CA7"/>
    <w:rsid w:val="00461CE0"/>
    <w:rsid w:val="00462700"/>
    <w:rsid w:val="0046311A"/>
    <w:rsid w:val="00463159"/>
    <w:rsid w:val="00464072"/>
    <w:rsid w:val="004647CD"/>
    <w:rsid w:val="0046488F"/>
    <w:rsid w:val="00464CD2"/>
    <w:rsid w:val="004654B2"/>
    <w:rsid w:val="00466C6C"/>
    <w:rsid w:val="00467749"/>
    <w:rsid w:val="00467B8C"/>
    <w:rsid w:val="00470B0D"/>
    <w:rsid w:val="004712BE"/>
    <w:rsid w:val="00471EB9"/>
    <w:rsid w:val="00474C66"/>
    <w:rsid w:val="004760E8"/>
    <w:rsid w:val="00476540"/>
    <w:rsid w:val="00476C7F"/>
    <w:rsid w:val="00476C96"/>
    <w:rsid w:val="004773D6"/>
    <w:rsid w:val="00477928"/>
    <w:rsid w:val="0048025E"/>
    <w:rsid w:val="004805F3"/>
    <w:rsid w:val="00480A27"/>
    <w:rsid w:val="00480B9D"/>
    <w:rsid w:val="004811ED"/>
    <w:rsid w:val="004830BD"/>
    <w:rsid w:val="00483479"/>
    <w:rsid w:val="00484008"/>
    <w:rsid w:val="00484E32"/>
    <w:rsid w:val="004856A4"/>
    <w:rsid w:val="00485748"/>
    <w:rsid w:val="00485A45"/>
    <w:rsid w:val="0048614F"/>
    <w:rsid w:val="004877C9"/>
    <w:rsid w:val="00490A16"/>
    <w:rsid w:val="00490BD6"/>
    <w:rsid w:val="00490D24"/>
    <w:rsid w:val="0049165A"/>
    <w:rsid w:val="004919DF"/>
    <w:rsid w:val="00491CF8"/>
    <w:rsid w:val="00492641"/>
    <w:rsid w:val="004931FE"/>
    <w:rsid w:val="00493293"/>
    <w:rsid w:val="0049451A"/>
    <w:rsid w:val="00494912"/>
    <w:rsid w:val="00495865"/>
    <w:rsid w:val="00496794"/>
    <w:rsid w:val="00497259"/>
    <w:rsid w:val="00497505"/>
    <w:rsid w:val="004A08DB"/>
    <w:rsid w:val="004A0D22"/>
    <w:rsid w:val="004A117B"/>
    <w:rsid w:val="004A1CB3"/>
    <w:rsid w:val="004A1FBD"/>
    <w:rsid w:val="004A2CBE"/>
    <w:rsid w:val="004A39FD"/>
    <w:rsid w:val="004A3A22"/>
    <w:rsid w:val="004A41BC"/>
    <w:rsid w:val="004A52DE"/>
    <w:rsid w:val="004A59D2"/>
    <w:rsid w:val="004A650B"/>
    <w:rsid w:val="004A6955"/>
    <w:rsid w:val="004A7C4D"/>
    <w:rsid w:val="004B0196"/>
    <w:rsid w:val="004B04CD"/>
    <w:rsid w:val="004B065A"/>
    <w:rsid w:val="004B071A"/>
    <w:rsid w:val="004B0D4F"/>
    <w:rsid w:val="004B2589"/>
    <w:rsid w:val="004B2D97"/>
    <w:rsid w:val="004B2FA9"/>
    <w:rsid w:val="004B3040"/>
    <w:rsid w:val="004B3EDF"/>
    <w:rsid w:val="004B418C"/>
    <w:rsid w:val="004B4395"/>
    <w:rsid w:val="004B46A6"/>
    <w:rsid w:val="004B5293"/>
    <w:rsid w:val="004B62B0"/>
    <w:rsid w:val="004B63E6"/>
    <w:rsid w:val="004B6938"/>
    <w:rsid w:val="004B6B18"/>
    <w:rsid w:val="004C0FBE"/>
    <w:rsid w:val="004C1269"/>
    <w:rsid w:val="004C1D26"/>
    <w:rsid w:val="004C2299"/>
    <w:rsid w:val="004C2D16"/>
    <w:rsid w:val="004C477A"/>
    <w:rsid w:val="004C5166"/>
    <w:rsid w:val="004C5323"/>
    <w:rsid w:val="004C53D4"/>
    <w:rsid w:val="004C7A63"/>
    <w:rsid w:val="004C7E11"/>
    <w:rsid w:val="004D0551"/>
    <w:rsid w:val="004D130A"/>
    <w:rsid w:val="004D1475"/>
    <w:rsid w:val="004D1FEB"/>
    <w:rsid w:val="004D20F5"/>
    <w:rsid w:val="004D27F4"/>
    <w:rsid w:val="004D28AD"/>
    <w:rsid w:val="004D2A3A"/>
    <w:rsid w:val="004D31BC"/>
    <w:rsid w:val="004D35E6"/>
    <w:rsid w:val="004D369C"/>
    <w:rsid w:val="004D37F2"/>
    <w:rsid w:val="004D3CA6"/>
    <w:rsid w:val="004D48CD"/>
    <w:rsid w:val="004D644D"/>
    <w:rsid w:val="004D6CD2"/>
    <w:rsid w:val="004D6ECC"/>
    <w:rsid w:val="004D72D7"/>
    <w:rsid w:val="004D79D7"/>
    <w:rsid w:val="004D7DA4"/>
    <w:rsid w:val="004E0386"/>
    <w:rsid w:val="004E04AF"/>
    <w:rsid w:val="004E0A00"/>
    <w:rsid w:val="004E1B73"/>
    <w:rsid w:val="004E2C06"/>
    <w:rsid w:val="004E2CF6"/>
    <w:rsid w:val="004E3253"/>
    <w:rsid w:val="004E439E"/>
    <w:rsid w:val="004E454D"/>
    <w:rsid w:val="004E473C"/>
    <w:rsid w:val="004E479D"/>
    <w:rsid w:val="004E4879"/>
    <w:rsid w:val="004E49E7"/>
    <w:rsid w:val="004E5BDC"/>
    <w:rsid w:val="004E6BE7"/>
    <w:rsid w:val="004E6CD4"/>
    <w:rsid w:val="004E6F97"/>
    <w:rsid w:val="004E7122"/>
    <w:rsid w:val="004E77E4"/>
    <w:rsid w:val="004F0040"/>
    <w:rsid w:val="004F0A91"/>
    <w:rsid w:val="004F0C07"/>
    <w:rsid w:val="004F16F0"/>
    <w:rsid w:val="004F1798"/>
    <w:rsid w:val="004F2894"/>
    <w:rsid w:val="004F2CA4"/>
    <w:rsid w:val="004F3B01"/>
    <w:rsid w:val="004F3BA1"/>
    <w:rsid w:val="004F3D19"/>
    <w:rsid w:val="004F426D"/>
    <w:rsid w:val="004F4CDF"/>
    <w:rsid w:val="004F6043"/>
    <w:rsid w:val="004F61F6"/>
    <w:rsid w:val="004F63E6"/>
    <w:rsid w:val="004F6774"/>
    <w:rsid w:val="005002D7"/>
    <w:rsid w:val="005003C0"/>
    <w:rsid w:val="00500EEE"/>
    <w:rsid w:val="0050102C"/>
    <w:rsid w:val="005016C1"/>
    <w:rsid w:val="00501A12"/>
    <w:rsid w:val="0050206D"/>
    <w:rsid w:val="00502FD2"/>
    <w:rsid w:val="00504413"/>
    <w:rsid w:val="0050655C"/>
    <w:rsid w:val="0050682F"/>
    <w:rsid w:val="00506C74"/>
    <w:rsid w:val="00507AE5"/>
    <w:rsid w:val="00510E28"/>
    <w:rsid w:val="0051204D"/>
    <w:rsid w:val="005134B6"/>
    <w:rsid w:val="00515215"/>
    <w:rsid w:val="00515302"/>
    <w:rsid w:val="0051583F"/>
    <w:rsid w:val="00515F4A"/>
    <w:rsid w:val="005166F8"/>
    <w:rsid w:val="00516971"/>
    <w:rsid w:val="005169A4"/>
    <w:rsid w:val="00517595"/>
    <w:rsid w:val="00517A25"/>
    <w:rsid w:val="00517BF5"/>
    <w:rsid w:val="005204E1"/>
    <w:rsid w:val="00521283"/>
    <w:rsid w:val="005217DB"/>
    <w:rsid w:val="00522382"/>
    <w:rsid w:val="00522657"/>
    <w:rsid w:val="00522A3E"/>
    <w:rsid w:val="005249C9"/>
    <w:rsid w:val="00524B1D"/>
    <w:rsid w:val="00525A77"/>
    <w:rsid w:val="00525E89"/>
    <w:rsid w:val="00526D4B"/>
    <w:rsid w:val="00526ED9"/>
    <w:rsid w:val="0052732F"/>
    <w:rsid w:val="005278CF"/>
    <w:rsid w:val="005300C2"/>
    <w:rsid w:val="00530468"/>
    <w:rsid w:val="005312D6"/>
    <w:rsid w:val="00531556"/>
    <w:rsid w:val="00533B9A"/>
    <w:rsid w:val="00534062"/>
    <w:rsid w:val="00534171"/>
    <w:rsid w:val="00534762"/>
    <w:rsid w:val="005347BC"/>
    <w:rsid w:val="00536249"/>
    <w:rsid w:val="005363DB"/>
    <w:rsid w:val="00537386"/>
    <w:rsid w:val="0053751E"/>
    <w:rsid w:val="005378AE"/>
    <w:rsid w:val="00537B3E"/>
    <w:rsid w:val="005401C1"/>
    <w:rsid w:val="00540383"/>
    <w:rsid w:val="00540A19"/>
    <w:rsid w:val="00540AF5"/>
    <w:rsid w:val="005415B8"/>
    <w:rsid w:val="00541648"/>
    <w:rsid w:val="00541FB5"/>
    <w:rsid w:val="00542747"/>
    <w:rsid w:val="00542C74"/>
    <w:rsid w:val="00542CE0"/>
    <w:rsid w:val="0054330B"/>
    <w:rsid w:val="00543437"/>
    <w:rsid w:val="00543962"/>
    <w:rsid w:val="00543D76"/>
    <w:rsid w:val="00543EB8"/>
    <w:rsid w:val="00543F1E"/>
    <w:rsid w:val="005442BB"/>
    <w:rsid w:val="005443CB"/>
    <w:rsid w:val="00544523"/>
    <w:rsid w:val="00544CFA"/>
    <w:rsid w:val="005450F4"/>
    <w:rsid w:val="005464A4"/>
    <w:rsid w:val="00546643"/>
    <w:rsid w:val="00546848"/>
    <w:rsid w:val="005472A7"/>
    <w:rsid w:val="00547A3B"/>
    <w:rsid w:val="0055010A"/>
    <w:rsid w:val="00550C04"/>
    <w:rsid w:val="00550D1D"/>
    <w:rsid w:val="00551242"/>
    <w:rsid w:val="00551264"/>
    <w:rsid w:val="0055198E"/>
    <w:rsid w:val="00551A9B"/>
    <w:rsid w:val="00551DC6"/>
    <w:rsid w:val="00551F37"/>
    <w:rsid w:val="0055230D"/>
    <w:rsid w:val="0055271B"/>
    <w:rsid w:val="005534A5"/>
    <w:rsid w:val="0055394A"/>
    <w:rsid w:val="00554114"/>
    <w:rsid w:val="00554430"/>
    <w:rsid w:val="00554568"/>
    <w:rsid w:val="00554E9A"/>
    <w:rsid w:val="00555575"/>
    <w:rsid w:val="00555C81"/>
    <w:rsid w:val="005567EE"/>
    <w:rsid w:val="00556ED0"/>
    <w:rsid w:val="00557664"/>
    <w:rsid w:val="00557AAF"/>
    <w:rsid w:val="005625C5"/>
    <w:rsid w:val="00562669"/>
    <w:rsid w:val="00563305"/>
    <w:rsid w:val="00563C26"/>
    <w:rsid w:val="00563E85"/>
    <w:rsid w:val="00563F69"/>
    <w:rsid w:val="005640D6"/>
    <w:rsid w:val="00565072"/>
    <w:rsid w:val="005651AD"/>
    <w:rsid w:val="005666BA"/>
    <w:rsid w:val="005677AC"/>
    <w:rsid w:val="00567CF9"/>
    <w:rsid w:val="00571F77"/>
    <w:rsid w:val="005723F7"/>
    <w:rsid w:val="005726FE"/>
    <w:rsid w:val="00573F4D"/>
    <w:rsid w:val="005743A3"/>
    <w:rsid w:val="00574536"/>
    <w:rsid w:val="00574752"/>
    <w:rsid w:val="005749C3"/>
    <w:rsid w:val="00576093"/>
    <w:rsid w:val="0057659E"/>
    <w:rsid w:val="00577C28"/>
    <w:rsid w:val="00580082"/>
    <w:rsid w:val="005802DB"/>
    <w:rsid w:val="00580A41"/>
    <w:rsid w:val="005812BD"/>
    <w:rsid w:val="005821D4"/>
    <w:rsid w:val="00582207"/>
    <w:rsid w:val="005835A2"/>
    <w:rsid w:val="00583889"/>
    <w:rsid w:val="00583F8C"/>
    <w:rsid w:val="0058446A"/>
    <w:rsid w:val="00584888"/>
    <w:rsid w:val="005850B9"/>
    <w:rsid w:val="00585631"/>
    <w:rsid w:val="005856ED"/>
    <w:rsid w:val="005857F8"/>
    <w:rsid w:val="00585EE1"/>
    <w:rsid w:val="0058645C"/>
    <w:rsid w:val="0058662A"/>
    <w:rsid w:val="005867DB"/>
    <w:rsid w:val="00586D14"/>
    <w:rsid w:val="0058751A"/>
    <w:rsid w:val="00587CB0"/>
    <w:rsid w:val="00587E1A"/>
    <w:rsid w:val="00587F62"/>
    <w:rsid w:val="0059041D"/>
    <w:rsid w:val="005908FB"/>
    <w:rsid w:val="00590B2A"/>
    <w:rsid w:val="00591288"/>
    <w:rsid w:val="00591438"/>
    <w:rsid w:val="00591F00"/>
    <w:rsid w:val="00592157"/>
    <w:rsid w:val="005938CE"/>
    <w:rsid w:val="00593B94"/>
    <w:rsid w:val="005951E6"/>
    <w:rsid w:val="0059537D"/>
    <w:rsid w:val="00595474"/>
    <w:rsid w:val="00595508"/>
    <w:rsid w:val="005957C6"/>
    <w:rsid w:val="00595914"/>
    <w:rsid w:val="00595DE5"/>
    <w:rsid w:val="00596246"/>
    <w:rsid w:val="005963B3"/>
    <w:rsid w:val="00596F4B"/>
    <w:rsid w:val="00597BCE"/>
    <w:rsid w:val="005A046D"/>
    <w:rsid w:val="005A1CFC"/>
    <w:rsid w:val="005A2017"/>
    <w:rsid w:val="005A30BA"/>
    <w:rsid w:val="005A3149"/>
    <w:rsid w:val="005A40A9"/>
    <w:rsid w:val="005A4C88"/>
    <w:rsid w:val="005A5612"/>
    <w:rsid w:val="005A5651"/>
    <w:rsid w:val="005A572C"/>
    <w:rsid w:val="005A5D2E"/>
    <w:rsid w:val="005A62EE"/>
    <w:rsid w:val="005A6468"/>
    <w:rsid w:val="005A6DFF"/>
    <w:rsid w:val="005A7889"/>
    <w:rsid w:val="005A7F07"/>
    <w:rsid w:val="005B0DD6"/>
    <w:rsid w:val="005B1750"/>
    <w:rsid w:val="005B3C9F"/>
    <w:rsid w:val="005B3E1B"/>
    <w:rsid w:val="005B3FCD"/>
    <w:rsid w:val="005B46F6"/>
    <w:rsid w:val="005B580C"/>
    <w:rsid w:val="005B5E2D"/>
    <w:rsid w:val="005B68C8"/>
    <w:rsid w:val="005B6ECC"/>
    <w:rsid w:val="005B7947"/>
    <w:rsid w:val="005B7EA2"/>
    <w:rsid w:val="005C0685"/>
    <w:rsid w:val="005C0A7B"/>
    <w:rsid w:val="005C11AA"/>
    <w:rsid w:val="005C1733"/>
    <w:rsid w:val="005C2810"/>
    <w:rsid w:val="005C3E9B"/>
    <w:rsid w:val="005C45D0"/>
    <w:rsid w:val="005C4C46"/>
    <w:rsid w:val="005C685B"/>
    <w:rsid w:val="005C73DA"/>
    <w:rsid w:val="005C76CF"/>
    <w:rsid w:val="005C7727"/>
    <w:rsid w:val="005D06C4"/>
    <w:rsid w:val="005D150E"/>
    <w:rsid w:val="005D1805"/>
    <w:rsid w:val="005D186E"/>
    <w:rsid w:val="005D19BB"/>
    <w:rsid w:val="005D1E7A"/>
    <w:rsid w:val="005D350B"/>
    <w:rsid w:val="005D3A8B"/>
    <w:rsid w:val="005D3F28"/>
    <w:rsid w:val="005D3FD7"/>
    <w:rsid w:val="005D6E2C"/>
    <w:rsid w:val="005D7653"/>
    <w:rsid w:val="005D7DB5"/>
    <w:rsid w:val="005E00CD"/>
    <w:rsid w:val="005E0A2C"/>
    <w:rsid w:val="005E11B1"/>
    <w:rsid w:val="005E31CA"/>
    <w:rsid w:val="005E3AF5"/>
    <w:rsid w:val="005E3D35"/>
    <w:rsid w:val="005E4F79"/>
    <w:rsid w:val="005E5279"/>
    <w:rsid w:val="005E62F3"/>
    <w:rsid w:val="005E6AAC"/>
    <w:rsid w:val="005E7202"/>
    <w:rsid w:val="005E7640"/>
    <w:rsid w:val="005F0150"/>
    <w:rsid w:val="005F1087"/>
    <w:rsid w:val="005F132C"/>
    <w:rsid w:val="005F229C"/>
    <w:rsid w:val="005F2A76"/>
    <w:rsid w:val="005F2BA7"/>
    <w:rsid w:val="005F3294"/>
    <w:rsid w:val="005F3403"/>
    <w:rsid w:val="005F38B6"/>
    <w:rsid w:val="005F451F"/>
    <w:rsid w:val="005F4FAF"/>
    <w:rsid w:val="005F6510"/>
    <w:rsid w:val="005F67E7"/>
    <w:rsid w:val="005F68C8"/>
    <w:rsid w:val="005F6C6D"/>
    <w:rsid w:val="005F7009"/>
    <w:rsid w:val="005F75D0"/>
    <w:rsid w:val="005F7655"/>
    <w:rsid w:val="006001A0"/>
    <w:rsid w:val="00600CE4"/>
    <w:rsid w:val="00601749"/>
    <w:rsid w:val="006024BA"/>
    <w:rsid w:val="00602E4F"/>
    <w:rsid w:val="00604FA8"/>
    <w:rsid w:val="00605702"/>
    <w:rsid w:val="0060578A"/>
    <w:rsid w:val="0060599E"/>
    <w:rsid w:val="00605D77"/>
    <w:rsid w:val="006067B2"/>
    <w:rsid w:val="00606DAA"/>
    <w:rsid w:val="0060766A"/>
    <w:rsid w:val="00607834"/>
    <w:rsid w:val="00607924"/>
    <w:rsid w:val="00607AB9"/>
    <w:rsid w:val="00610448"/>
    <w:rsid w:val="00610803"/>
    <w:rsid w:val="00610C6B"/>
    <w:rsid w:val="0061100A"/>
    <w:rsid w:val="00611297"/>
    <w:rsid w:val="00611469"/>
    <w:rsid w:val="00611C4F"/>
    <w:rsid w:val="006126AD"/>
    <w:rsid w:val="00613740"/>
    <w:rsid w:val="00615E56"/>
    <w:rsid w:val="00616EB3"/>
    <w:rsid w:val="006170E3"/>
    <w:rsid w:val="00617321"/>
    <w:rsid w:val="006176E5"/>
    <w:rsid w:val="00617A17"/>
    <w:rsid w:val="00620063"/>
    <w:rsid w:val="0062019C"/>
    <w:rsid w:val="006205DD"/>
    <w:rsid w:val="00621053"/>
    <w:rsid w:val="00621CDB"/>
    <w:rsid w:val="006224BF"/>
    <w:rsid w:val="00622CE7"/>
    <w:rsid w:val="00623206"/>
    <w:rsid w:val="00623495"/>
    <w:rsid w:val="00623B86"/>
    <w:rsid w:val="00623F16"/>
    <w:rsid w:val="00624C85"/>
    <w:rsid w:val="00624CF8"/>
    <w:rsid w:val="0062506D"/>
    <w:rsid w:val="006263BD"/>
    <w:rsid w:val="00626424"/>
    <w:rsid w:val="006265A8"/>
    <w:rsid w:val="00627D2B"/>
    <w:rsid w:val="0063046B"/>
    <w:rsid w:val="006307AB"/>
    <w:rsid w:val="006307F4"/>
    <w:rsid w:val="00630FF6"/>
    <w:rsid w:val="00631024"/>
    <w:rsid w:val="006310CD"/>
    <w:rsid w:val="00632D72"/>
    <w:rsid w:val="00633439"/>
    <w:rsid w:val="0063403E"/>
    <w:rsid w:val="00635323"/>
    <w:rsid w:val="00636442"/>
    <w:rsid w:val="00636B7F"/>
    <w:rsid w:val="00636ECC"/>
    <w:rsid w:val="006378F7"/>
    <w:rsid w:val="00637D6C"/>
    <w:rsid w:val="00637E1D"/>
    <w:rsid w:val="00641F7B"/>
    <w:rsid w:val="0064224D"/>
    <w:rsid w:val="00642DAA"/>
    <w:rsid w:val="00643418"/>
    <w:rsid w:val="00644988"/>
    <w:rsid w:val="00645B85"/>
    <w:rsid w:val="0064776C"/>
    <w:rsid w:val="006511FB"/>
    <w:rsid w:val="0065122B"/>
    <w:rsid w:val="00652151"/>
    <w:rsid w:val="00652587"/>
    <w:rsid w:val="00652C86"/>
    <w:rsid w:val="00653B40"/>
    <w:rsid w:val="00654022"/>
    <w:rsid w:val="006547D5"/>
    <w:rsid w:val="00654948"/>
    <w:rsid w:val="00655455"/>
    <w:rsid w:val="006555DA"/>
    <w:rsid w:val="00655D24"/>
    <w:rsid w:val="00656304"/>
    <w:rsid w:val="0065631C"/>
    <w:rsid w:val="006569A6"/>
    <w:rsid w:val="00656AB0"/>
    <w:rsid w:val="00656B2B"/>
    <w:rsid w:val="00657190"/>
    <w:rsid w:val="006574ED"/>
    <w:rsid w:val="00657FA7"/>
    <w:rsid w:val="00660358"/>
    <w:rsid w:val="00660E1A"/>
    <w:rsid w:val="00661A01"/>
    <w:rsid w:val="00662CC5"/>
    <w:rsid w:val="00663BC4"/>
    <w:rsid w:val="0066474C"/>
    <w:rsid w:val="0066483F"/>
    <w:rsid w:val="006648B1"/>
    <w:rsid w:val="00665967"/>
    <w:rsid w:val="006660D8"/>
    <w:rsid w:val="0066725A"/>
    <w:rsid w:val="0067036C"/>
    <w:rsid w:val="0067078D"/>
    <w:rsid w:val="006707F0"/>
    <w:rsid w:val="006720A2"/>
    <w:rsid w:val="0067213B"/>
    <w:rsid w:val="0067234E"/>
    <w:rsid w:val="006727E1"/>
    <w:rsid w:val="00673DE0"/>
    <w:rsid w:val="00674157"/>
    <w:rsid w:val="00675616"/>
    <w:rsid w:val="00677014"/>
    <w:rsid w:val="00677428"/>
    <w:rsid w:val="006775D1"/>
    <w:rsid w:val="00677981"/>
    <w:rsid w:val="00677B39"/>
    <w:rsid w:val="006800F4"/>
    <w:rsid w:val="00680264"/>
    <w:rsid w:val="006805F9"/>
    <w:rsid w:val="006809D1"/>
    <w:rsid w:val="006819F2"/>
    <w:rsid w:val="006821BD"/>
    <w:rsid w:val="006822F1"/>
    <w:rsid w:val="00682468"/>
    <w:rsid w:val="00682893"/>
    <w:rsid w:val="00682A19"/>
    <w:rsid w:val="00683433"/>
    <w:rsid w:val="006845D5"/>
    <w:rsid w:val="0068511F"/>
    <w:rsid w:val="00685727"/>
    <w:rsid w:val="00686B08"/>
    <w:rsid w:val="00686BC0"/>
    <w:rsid w:val="00686D84"/>
    <w:rsid w:val="006872F9"/>
    <w:rsid w:val="006910CF"/>
    <w:rsid w:val="00691BE6"/>
    <w:rsid w:val="00691E71"/>
    <w:rsid w:val="00692061"/>
    <w:rsid w:val="00692451"/>
    <w:rsid w:val="0069301A"/>
    <w:rsid w:val="00693548"/>
    <w:rsid w:val="00694006"/>
    <w:rsid w:val="00694790"/>
    <w:rsid w:val="00694C05"/>
    <w:rsid w:val="00694F16"/>
    <w:rsid w:val="00695019"/>
    <w:rsid w:val="00696F1F"/>
    <w:rsid w:val="00697E98"/>
    <w:rsid w:val="006A00B3"/>
    <w:rsid w:val="006A0158"/>
    <w:rsid w:val="006A06C5"/>
    <w:rsid w:val="006A0C0B"/>
    <w:rsid w:val="006A1556"/>
    <w:rsid w:val="006A15FC"/>
    <w:rsid w:val="006A1710"/>
    <w:rsid w:val="006A1D11"/>
    <w:rsid w:val="006A1EC4"/>
    <w:rsid w:val="006A2695"/>
    <w:rsid w:val="006A43F4"/>
    <w:rsid w:val="006A536D"/>
    <w:rsid w:val="006A5B7A"/>
    <w:rsid w:val="006A5E27"/>
    <w:rsid w:val="006A60E9"/>
    <w:rsid w:val="006A6636"/>
    <w:rsid w:val="006A6684"/>
    <w:rsid w:val="006A6AD8"/>
    <w:rsid w:val="006A732E"/>
    <w:rsid w:val="006B0816"/>
    <w:rsid w:val="006B0E1A"/>
    <w:rsid w:val="006B0E8B"/>
    <w:rsid w:val="006B11DD"/>
    <w:rsid w:val="006B1642"/>
    <w:rsid w:val="006B1B8F"/>
    <w:rsid w:val="006B22BA"/>
    <w:rsid w:val="006B28ED"/>
    <w:rsid w:val="006B3397"/>
    <w:rsid w:val="006B3BD5"/>
    <w:rsid w:val="006B3F00"/>
    <w:rsid w:val="006B4937"/>
    <w:rsid w:val="006B4FFC"/>
    <w:rsid w:val="006B5BB6"/>
    <w:rsid w:val="006B5C9C"/>
    <w:rsid w:val="006B5EA7"/>
    <w:rsid w:val="006B6902"/>
    <w:rsid w:val="006B6CB3"/>
    <w:rsid w:val="006B6E49"/>
    <w:rsid w:val="006B787A"/>
    <w:rsid w:val="006B7E5F"/>
    <w:rsid w:val="006B7F81"/>
    <w:rsid w:val="006C0BA9"/>
    <w:rsid w:val="006C0D6E"/>
    <w:rsid w:val="006C13E1"/>
    <w:rsid w:val="006C1D01"/>
    <w:rsid w:val="006C23A6"/>
    <w:rsid w:val="006C28E5"/>
    <w:rsid w:val="006C3300"/>
    <w:rsid w:val="006C39FD"/>
    <w:rsid w:val="006C4AF5"/>
    <w:rsid w:val="006C4D4F"/>
    <w:rsid w:val="006C53A5"/>
    <w:rsid w:val="006C5B6B"/>
    <w:rsid w:val="006C7465"/>
    <w:rsid w:val="006D0690"/>
    <w:rsid w:val="006D0CAD"/>
    <w:rsid w:val="006D1091"/>
    <w:rsid w:val="006D16CE"/>
    <w:rsid w:val="006D1B8C"/>
    <w:rsid w:val="006D1D51"/>
    <w:rsid w:val="006D1ED8"/>
    <w:rsid w:val="006D280C"/>
    <w:rsid w:val="006D2A65"/>
    <w:rsid w:val="006D34DA"/>
    <w:rsid w:val="006D3A8B"/>
    <w:rsid w:val="006D4A23"/>
    <w:rsid w:val="006D4DBB"/>
    <w:rsid w:val="006D5F0D"/>
    <w:rsid w:val="006D64E6"/>
    <w:rsid w:val="006D68A9"/>
    <w:rsid w:val="006D6B5F"/>
    <w:rsid w:val="006D6D26"/>
    <w:rsid w:val="006D6E79"/>
    <w:rsid w:val="006D7007"/>
    <w:rsid w:val="006D7B0C"/>
    <w:rsid w:val="006D7C1D"/>
    <w:rsid w:val="006D7C2F"/>
    <w:rsid w:val="006D7CCB"/>
    <w:rsid w:val="006E059B"/>
    <w:rsid w:val="006E0753"/>
    <w:rsid w:val="006E1565"/>
    <w:rsid w:val="006E1679"/>
    <w:rsid w:val="006E318C"/>
    <w:rsid w:val="006E32BB"/>
    <w:rsid w:val="006E3D06"/>
    <w:rsid w:val="006E42D3"/>
    <w:rsid w:val="006E6084"/>
    <w:rsid w:val="006E748B"/>
    <w:rsid w:val="006E7566"/>
    <w:rsid w:val="006E7B26"/>
    <w:rsid w:val="006F0A11"/>
    <w:rsid w:val="006F0F90"/>
    <w:rsid w:val="006F103C"/>
    <w:rsid w:val="006F1323"/>
    <w:rsid w:val="006F24C2"/>
    <w:rsid w:val="006F32DA"/>
    <w:rsid w:val="006F4368"/>
    <w:rsid w:val="006F4F08"/>
    <w:rsid w:val="006F4F33"/>
    <w:rsid w:val="006F645F"/>
    <w:rsid w:val="006F684B"/>
    <w:rsid w:val="006F6BD0"/>
    <w:rsid w:val="007002B9"/>
    <w:rsid w:val="00700651"/>
    <w:rsid w:val="00700710"/>
    <w:rsid w:val="007018F8"/>
    <w:rsid w:val="00703176"/>
    <w:rsid w:val="0070322B"/>
    <w:rsid w:val="0070340B"/>
    <w:rsid w:val="007040FD"/>
    <w:rsid w:val="0070421E"/>
    <w:rsid w:val="007042D1"/>
    <w:rsid w:val="007045DA"/>
    <w:rsid w:val="00704818"/>
    <w:rsid w:val="007058DB"/>
    <w:rsid w:val="00706176"/>
    <w:rsid w:val="007071D3"/>
    <w:rsid w:val="007078E7"/>
    <w:rsid w:val="00707C7C"/>
    <w:rsid w:val="007103DC"/>
    <w:rsid w:val="00710BAB"/>
    <w:rsid w:val="00710D40"/>
    <w:rsid w:val="00710F81"/>
    <w:rsid w:val="0071138C"/>
    <w:rsid w:val="00711C29"/>
    <w:rsid w:val="007127C0"/>
    <w:rsid w:val="007132A9"/>
    <w:rsid w:val="007145F4"/>
    <w:rsid w:val="00714741"/>
    <w:rsid w:val="007177C5"/>
    <w:rsid w:val="00717D81"/>
    <w:rsid w:val="00720019"/>
    <w:rsid w:val="00720317"/>
    <w:rsid w:val="0072031B"/>
    <w:rsid w:val="007208FC"/>
    <w:rsid w:val="007225E9"/>
    <w:rsid w:val="00722964"/>
    <w:rsid w:val="00722B01"/>
    <w:rsid w:val="00723853"/>
    <w:rsid w:val="00723C24"/>
    <w:rsid w:val="00723D16"/>
    <w:rsid w:val="00724B37"/>
    <w:rsid w:val="00724FBB"/>
    <w:rsid w:val="007255C0"/>
    <w:rsid w:val="0072630B"/>
    <w:rsid w:val="00726CEC"/>
    <w:rsid w:val="0072714E"/>
    <w:rsid w:val="00727698"/>
    <w:rsid w:val="00730370"/>
    <w:rsid w:val="007303D4"/>
    <w:rsid w:val="00730829"/>
    <w:rsid w:val="0073132C"/>
    <w:rsid w:val="007314B3"/>
    <w:rsid w:val="0073222B"/>
    <w:rsid w:val="0073297E"/>
    <w:rsid w:val="00732C3D"/>
    <w:rsid w:val="0073301F"/>
    <w:rsid w:val="0073308E"/>
    <w:rsid w:val="00733339"/>
    <w:rsid w:val="007341BC"/>
    <w:rsid w:val="007341CC"/>
    <w:rsid w:val="007347EE"/>
    <w:rsid w:val="007347FC"/>
    <w:rsid w:val="007368AC"/>
    <w:rsid w:val="007371DD"/>
    <w:rsid w:val="007374CC"/>
    <w:rsid w:val="00737C20"/>
    <w:rsid w:val="00737DD6"/>
    <w:rsid w:val="007417B2"/>
    <w:rsid w:val="00741BD6"/>
    <w:rsid w:val="00742231"/>
    <w:rsid w:val="0074224B"/>
    <w:rsid w:val="007422A9"/>
    <w:rsid w:val="00742D79"/>
    <w:rsid w:val="007434EA"/>
    <w:rsid w:val="0074386C"/>
    <w:rsid w:val="00743CF8"/>
    <w:rsid w:val="00743DBE"/>
    <w:rsid w:val="0074405C"/>
    <w:rsid w:val="00745A26"/>
    <w:rsid w:val="00746DFE"/>
    <w:rsid w:val="00747659"/>
    <w:rsid w:val="00750518"/>
    <w:rsid w:val="007513A5"/>
    <w:rsid w:val="00751851"/>
    <w:rsid w:val="0075327A"/>
    <w:rsid w:val="00753DCC"/>
    <w:rsid w:val="00754079"/>
    <w:rsid w:val="00754570"/>
    <w:rsid w:val="007551B8"/>
    <w:rsid w:val="0075562F"/>
    <w:rsid w:val="00756476"/>
    <w:rsid w:val="00756756"/>
    <w:rsid w:val="0075689E"/>
    <w:rsid w:val="00757360"/>
    <w:rsid w:val="00760453"/>
    <w:rsid w:val="00760846"/>
    <w:rsid w:val="00761155"/>
    <w:rsid w:val="00762704"/>
    <w:rsid w:val="00762B6B"/>
    <w:rsid w:val="007634E7"/>
    <w:rsid w:val="00763609"/>
    <w:rsid w:val="0076553A"/>
    <w:rsid w:val="00765D9E"/>
    <w:rsid w:val="007664F5"/>
    <w:rsid w:val="0076752D"/>
    <w:rsid w:val="0077079B"/>
    <w:rsid w:val="007719FB"/>
    <w:rsid w:val="00772144"/>
    <w:rsid w:val="00772497"/>
    <w:rsid w:val="00773DB9"/>
    <w:rsid w:val="00774378"/>
    <w:rsid w:val="00774FC2"/>
    <w:rsid w:val="00775029"/>
    <w:rsid w:val="0077560C"/>
    <w:rsid w:val="00776BF8"/>
    <w:rsid w:val="00780258"/>
    <w:rsid w:val="00780610"/>
    <w:rsid w:val="00780F9F"/>
    <w:rsid w:val="0078199E"/>
    <w:rsid w:val="007824EE"/>
    <w:rsid w:val="00782684"/>
    <w:rsid w:val="00782F43"/>
    <w:rsid w:val="00783251"/>
    <w:rsid w:val="007835B3"/>
    <w:rsid w:val="007845CD"/>
    <w:rsid w:val="00784671"/>
    <w:rsid w:val="00784A27"/>
    <w:rsid w:val="00784CC6"/>
    <w:rsid w:val="00785673"/>
    <w:rsid w:val="00785E27"/>
    <w:rsid w:val="00785EF1"/>
    <w:rsid w:val="00786392"/>
    <w:rsid w:val="007864FB"/>
    <w:rsid w:val="00786C89"/>
    <w:rsid w:val="0078701D"/>
    <w:rsid w:val="00790262"/>
    <w:rsid w:val="0079044C"/>
    <w:rsid w:val="007909D8"/>
    <w:rsid w:val="00790BF3"/>
    <w:rsid w:val="00791098"/>
    <w:rsid w:val="00791230"/>
    <w:rsid w:val="00792B3D"/>
    <w:rsid w:val="007932C7"/>
    <w:rsid w:val="00793FF3"/>
    <w:rsid w:val="00794001"/>
    <w:rsid w:val="00794259"/>
    <w:rsid w:val="0079439A"/>
    <w:rsid w:val="0079457C"/>
    <w:rsid w:val="007956A0"/>
    <w:rsid w:val="00795A5F"/>
    <w:rsid w:val="007973E9"/>
    <w:rsid w:val="0079746B"/>
    <w:rsid w:val="007977A7"/>
    <w:rsid w:val="007A0061"/>
    <w:rsid w:val="007A070A"/>
    <w:rsid w:val="007A1248"/>
    <w:rsid w:val="007A1724"/>
    <w:rsid w:val="007A173A"/>
    <w:rsid w:val="007A1854"/>
    <w:rsid w:val="007A1B82"/>
    <w:rsid w:val="007A1F9A"/>
    <w:rsid w:val="007A2457"/>
    <w:rsid w:val="007A2845"/>
    <w:rsid w:val="007A46F4"/>
    <w:rsid w:val="007A535E"/>
    <w:rsid w:val="007A6680"/>
    <w:rsid w:val="007A6AB8"/>
    <w:rsid w:val="007A70FA"/>
    <w:rsid w:val="007B057B"/>
    <w:rsid w:val="007B061E"/>
    <w:rsid w:val="007B0997"/>
    <w:rsid w:val="007B0E6E"/>
    <w:rsid w:val="007B0FA4"/>
    <w:rsid w:val="007B1AFA"/>
    <w:rsid w:val="007B21C0"/>
    <w:rsid w:val="007B237B"/>
    <w:rsid w:val="007B256D"/>
    <w:rsid w:val="007B274D"/>
    <w:rsid w:val="007B2790"/>
    <w:rsid w:val="007B27A5"/>
    <w:rsid w:val="007B2843"/>
    <w:rsid w:val="007B36DB"/>
    <w:rsid w:val="007B3EE7"/>
    <w:rsid w:val="007B731D"/>
    <w:rsid w:val="007C1047"/>
    <w:rsid w:val="007C10A6"/>
    <w:rsid w:val="007C1977"/>
    <w:rsid w:val="007C1C97"/>
    <w:rsid w:val="007C2D81"/>
    <w:rsid w:val="007C3418"/>
    <w:rsid w:val="007C36DF"/>
    <w:rsid w:val="007C3A0D"/>
    <w:rsid w:val="007C449F"/>
    <w:rsid w:val="007C542F"/>
    <w:rsid w:val="007C5475"/>
    <w:rsid w:val="007C62C2"/>
    <w:rsid w:val="007C63F6"/>
    <w:rsid w:val="007C7294"/>
    <w:rsid w:val="007D0BB0"/>
    <w:rsid w:val="007D2F37"/>
    <w:rsid w:val="007D48E0"/>
    <w:rsid w:val="007D5D8F"/>
    <w:rsid w:val="007D601D"/>
    <w:rsid w:val="007D6115"/>
    <w:rsid w:val="007D6367"/>
    <w:rsid w:val="007D6D71"/>
    <w:rsid w:val="007D7B28"/>
    <w:rsid w:val="007E0C5C"/>
    <w:rsid w:val="007E1000"/>
    <w:rsid w:val="007E1239"/>
    <w:rsid w:val="007E1890"/>
    <w:rsid w:val="007E2FC8"/>
    <w:rsid w:val="007E350D"/>
    <w:rsid w:val="007E438A"/>
    <w:rsid w:val="007E4720"/>
    <w:rsid w:val="007E4745"/>
    <w:rsid w:val="007E4963"/>
    <w:rsid w:val="007E4B97"/>
    <w:rsid w:val="007E5182"/>
    <w:rsid w:val="007E57B6"/>
    <w:rsid w:val="007E5B1A"/>
    <w:rsid w:val="007E6AB2"/>
    <w:rsid w:val="007E6F66"/>
    <w:rsid w:val="007E74CE"/>
    <w:rsid w:val="007F266D"/>
    <w:rsid w:val="007F2BBB"/>
    <w:rsid w:val="007F4F10"/>
    <w:rsid w:val="007F6BF7"/>
    <w:rsid w:val="007F70A7"/>
    <w:rsid w:val="007F791F"/>
    <w:rsid w:val="007F7E10"/>
    <w:rsid w:val="00800A75"/>
    <w:rsid w:val="0080132F"/>
    <w:rsid w:val="0080175B"/>
    <w:rsid w:val="00802F2E"/>
    <w:rsid w:val="0080478C"/>
    <w:rsid w:val="008048F1"/>
    <w:rsid w:val="00805B51"/>
    <w:rsid w:val="00806329"/>
    <w:rsid w:val="00806989"/>
    <w:rsid w:val="00806EC6"/>
    <w:rsid w:val="00806EE4"/>
    <w:rsid w:val="00807B72"/>
    <w:rsid w:val="008106A8"/>
    <w:rsid w:val="008108CF"/>
    <w:rsid w:val="00811886"/>
    <w:rsid w:val="00811D08"/>
    <w:rsid w:val="00812017"/>
    <w:rsid w:val="00812030"/>
    <w:rsid w:val="008123F2"/>
    <w:rsid w:val="00812D0B"/>
    <w:rsid w:val="00812F8C"/>
    <w:rsid w:val="00813BE0"/>
    <w:rsid w:val="00814526"/>
    <w:rsid w:val="00815300"/>
    <w:rsid w:val="008160C1"/>
    <w:rsid w:val="00816DC3"/>
    <w:rsid w:val="00817857"/>
    <w:rsid w:val="0082035C"/>
    <w:rsid w:val="00820E8B"/>
    <w:rsid w:val="00821104"/>
    <w:rsid w:val="00821781"/>
    <w:rsid w:val="00822365"/>
    <w:rsid w:val="008226A7"/>
    <w:rsid w:val="008228B5"/>
    <w:rsid w:val="00822F53"/>
    <w:rsid w:val="00823023"/>
    <w:rsid w:val="008232AC"/>
    <w:rsid w:val="00823D2C"/>
    <w:rsid w:val="008245F1"/>
    <w:rsid w:val="008262BB"/>
    <w:rsid w:val="00826957"/>
    <w:rsid w:val="00827FD7"/>
    <w:rsid w:val="0083052C"/>
    <w:rsid w:val="00830615"/>
    <w:rsid w:val="00830F3E"/>
    <w:rsid w:val="0083123B"/>
    <w:rsid w:val="00831CA8"/>
    <w:rsid w:val="0083207A"/>
    <w:rsid w:val="00832681"/>
    <w:rsid w:val="0083399F"/>
    <w:rsid w:val="0083493C"/>
    <w:rsid w:val="00835613"/>
    <w:rsid w:val="00835A3B"/>
    <w:rsid w:val="00835AF2"/>
    <w:rsid w:val="0083721B"/>
    <w:rsid w:val="008417AE"/>
    <w:rsid w:val="00843782"/>
    <w:rsid w:val="008437D8"/>
    <w:rsid w:val="00843CC6"/>
    <w:rsid w:val="00843E9F"/>
    <w:rsid w:val="00844E2F"/>
    <w:rsid w:val="008458CA"/>
    <w:rsid w:val="00845D95"/>
    <w:rsid w:val="00845EB0"/>
    <w:rsid w:val="00845F01"/>
    <w:rsid w:val="0084625A"/>
    <w:rsid w:val="008462F8"/>
    <w:rsid w:val="0085040A"/>
    <w:rsid w:val="00850632"/>
    <w:rsid w:val="00851592"/>
    <w:rsid w:val="00852417"/>
    <w:rsid w:val="0085255D"/>
    <w:rsid w:val="00852593"/>
    <w:rsid w:val="00852CEE"/>
    <w:rsid w:val="00852F88"/>
    <w:rsid w:val="0085329E"/>
    <w:rsid w:val="00853FE4"/>
    <w:rsid w:val="00855959"/>
    <w:rsid w:val="00857458"/>
    <w:rsid w:val="0085788C"/>
    <w:rsid w:val="00861958"/>
    <w:rsid w:val="0086220D"/>
    <w:rsid w:val="00862BCC"/>
    <w:rsid w:val="00864A10"/>
    <w:rsid w:val="008660DD"/>
    <w:rsid w:val="00866824"/>
    <w:rsid w:val="008669C8"/>
    <w:rsid w:val="00870248"/>
    <w:rsid w:val="00871549"/>
    <w:rsid w:val="00873287"/>
    <w:rsid w:val="0087374E"/>
    <w:rsid w:val="00873A6B"/>
    <w:rsid w:val="00874248"/>
    <w:rsid w:val="0087497D"/>
    <w:rsid w:val="00874CE9"/>
    <w:rsid w:val="008752C7"/>
    <w:rsid w:val="00877CB6"/>
    <w:rsid w:val="00881428"/>
    <w:rsid w:val="0088151C"/>
    <w:rsid w:val="008829BB"/>
    <w:rsid w:val="00882A5A"/>
    <w:rsid w:val="008832AB"/>
    <w:rsid w:val="008839C1"/>
    <w:rsid w:val="00883D07"/>
    <w:rsid w:val="00884009"/>
    <w:rsid w:val="008847C4"/>
    <w:rsid w:val="00884D80"/>
    <w:rsid w:val="0088505C"/>
    <w:rsid w:val="008858A7"/>
    <w:rsid w:val="00886743"/>
    <w:rsid w:val="00886AC6"/>
    <w:rsid w:val="008877F0"/>
    <w:rsid w:val="00893054"/>
    <w:rsid w:val="00893AE9"/>
    <w:rsid w:val="00894A36"/>
    <w:rsid w:val="008951C8"/>
    <w:rsid w:val="0089524B"/>
    <w:rsid w:val="0089525E"/>
    <w:rsid w:val="00896DF4"/>
    <w:rsid w:val="00897382"/>
    <w:rsid w:val="008973F6"/>
    <w:rsid w:val="008A12A4"/>
    <w:rsid w:val="008A16A6"/>
    <w:rsid w:val="008A1B64"/>
    <w:rsid w:val="008A211F"/>
    <w:rsid w:val="008A28A1"/>
    <w:rsid w:val="008A379D"/>
    <w:rsid w:val="008A39ED"/>
    <w:rsid w:val="008A39F5"/>
    <w:rsid w:val="008A3E3E"/>
    <w:rsid w:val="008A4AB6"/>
    <w:rsid w:val="008A50EC"/>
    <w:rsid w:val="008A5494"/>
    <w:rsid w:val="008A7772"/>
    <w:rsid w:val="008A7E09"/>
    <w:rsid w:val="008B053D"/>
    <w:rsid w:val="008B12D2"/>
    <w:rsid w:val="008B18FD"/>
    <w:rsid w:val="008B1AEC"/>
    <w:rsid w:val="008B3963"/>
    <w:rsid w:val="008B3AA4"/>
    <w:rsid w:val="008B3E21"/>
    <w:rsid w:val="008B3F15"/>
    <w:rsid w:val="008B40EC"/>
    <w:rsid w:val="008B4AA3"/>
    <w:rsid w:val="008B4D1F"/>
    <w:rsid w:val="008B4D44"/>
    <w:rsid w:val="008B5578"/>
    <w:rsid w:val="008B5584"/>
    <w:rsid w:val="008B57D3"/>
    <w:rsid w:val="008C02E1"/>
    <w:rsid w:val="008C04A8"/>
    <w:rsid w:val="008C0578"/>
    <w:rsid w:val="008C1A37"/>
    <w:rsid w:val="008C2065"/>
    <w:rsid w:val="008C2404"/>
    <w:rsid w:val="008C2D0F"/>
    <w:rsid w:val="008C2DFC"/>
    <w:rsid w:val="008C3184"/>
    <w:rsid w:val="008C38A4"/>
    <w:rsid w:val="008C4118"/>
    <w:rsid w:val="008C4BFD"/>
    <w:rsid w:val="008C4E63"/>
    <w:rsid w:val="008C5783"/>
    <w:rsid w:val="008C7119"/>
    <w:rsid w:val="008D045A"/>
    <w:rsid w:val="008D070D"/>
    <w:rsid w:val="008D31FC"/>
    <w:rsid w:val="008D3992"/>
    <w:rsid w:val="008D464B"/>
    <w:rsid w:val="008D581D"/>
    <w:rsid w:val="008D6B7E"/>
    <w:rsid w:val="008D7070"/>
    <w:rsid w:val="008D70F0"/>
    <w:rsid w:val="008D7E71"/>
    <w:rsid w:val="008E04A0"/>
    <w:rsid w:val="008E069A"/>
    <w:rsid w:val="008E08EC"/>
    <w:rsid w:val="008E099F"/>
    <w:rsid w:val="008E2389"/>
    <w:rsid w:val="008E2C94"/>
    <w:rsid w:val="008E329F"/>
    <w:rsid w:val="008E3523"/>
    <w:rsid w:val="008E393F"/>
    <w:rsid w:val="008E39A2"/>
    <w:rsid w:val="008E3EF5"/>
    <w:rsid w:val="008E416C"/>
    <w:rsid w:val="008E4963"/>
    <w:rsid w:val="008E5050"/>
    <w:rsid w:val="008E5C83"/>
    <w:rsid w:val="008E604B"/>
    <w:rsid w:val="008E6451"/>
    <w:rsid w:val="008E7CD5"/>
    <w:rsid w:val="008F0337"/>
    <w:rsid w:val="008F09AD"/>
    <w:rsid w:val="008F1E74"/>
    <w:rsid w:val="008F2275"/>
    <w:rsid w:val="008F3444"/>
    <w:rsid w:val="008F4014"/>
    <w:rsid w:val="008F5136"/>
    <w:rsid w:val="008F54F4"/>
    <w:rsid w:val="008F59ED"/>
    <w:rsid w:val="008F5BF2"/>
    <w:rsid w:val="008F5DCA"/>
    <w:rsid w:val="008F63EF"/>
    <w:rsid w:val="008F698D"/>
    <w:rsid w:val="008F70B1"/>
    <w:rsid w:val="008F7282"/>
    <w:rsid w:val="009016A7"/>
    <w:rsid w:val="00901843"/>
    <w:rsid w:val="00901BE7"/>
    <w:rsid w:val="00902061"/>
    <w:rsid w:val="009023A8"/>
    <w:rsid w:val="009024AD"/>
    <w:rsid w:val="00902CF7"/>
    <w:rsid w:val="0090311B"/>
    <w:rsid w:val="009033FF"/>
    <w:rsid w:val="00903465"/>
    <w:rsid w:val="00904643"/>
    <w:rsid w:val="00907421"/>
    <w:rsid w:val="009104D4"/>
    <w:rsid w:val="00911066"/>
    <w:rsid w:val="0091171F"/>
    <w:rsid w:val="00913BCF"/>
    <w:rsid w:val="00914294"/>
    <w:rsid w:val="00914605"/>
    <w:rsid w:val="00914E1B"/>
    <w:rsid w:val="00914EC4"/>
    <w:rsid w:val="0091514D"/>
    <w:rsid w:val="00915C2B"/>
    <w:rsid w:val="00916A20"/>
    <w:rsid w:val="00916C78"/>
    <w:rsid w:val="00917930"/>
    <w:rsid w:val="00920408"/>
    <w:rsid w:val="00921526"/>
    <w:rsid w:val="00921B82"/>
    <w:rsid w:val="0092205A"/>
    <w:rsid w:val="0092256C"/>
    <w:rsid w:val="00922A1E"/>
    <w:rsid w:val="00922E65"/>
    <w:rsid w:val="00922F76"/>
    <w:rsid w:val="0092348B"/>
    <w:rsid w:val="0092350F"/>
    <w:rsid w:val="00923787"/>
    <w:rsid w:val="00924F24"/>
    <w:rsid w:val="00925798"/>
    <w:rsid w:val="00925A43"/>
    <w:rsid w:val="0092614F"/>
    <w:rsid w:val="0093009D"/>
    <w:rsid w:val="00932399"/>
    <w:rsid w:val="00932634"/>
    <w:rsid w:val="0093285C"/>
    <w:rsid w:val="009329B6"/>
    <w:rsid w:val="00932D95"/>
    <w:rsid w:val="00933978"/>
    <w:rsid w:val="00934A24"/>
    <w:rsid w:val="00935A92"/>
    <w:rsid w:val="00936DD3"/>
    <w:rsid w:val="00936FFF"/>
    <w:rsid w:val="00937A33"/>
    <w:rsid w:val="009401BF"/>
    <w:rsid w:val="0094048E"/>
    <w:rsid w:val="00942C10"/>
    <w:rsid w:val="00943536"/>
    <w:rsid w:val="00943822"/>
    <w:rsid w:val="00943FCC"/>
    <w:rsid w:val="009442CC"/>
    <w:rsid w:val="00944721"/>
    <w:rsid w:val="0095069E"/>
    <w:rsid w:val="009506AF"/>
    <w:rsid w:val="00950E79"/>
    <w:rsid w:val="00950EA9"/>
    <w:rsid w:val="00950F59"/>
    <w:rsid w:val="0095156A"/>
    <w:rsid w:val="009516A3"/>
    <w:rsid w:val="00951790"/>
    <w:rsid w:val="00951F13"/>
    <w:rsid w:val="00952DE5"/>
    <w:rsid w:val="009530F8"/>
    <w:rsid w:val="00953B46"/>
    <w:rsid w:val="009541C2"/>
    <w:rsid w:val="0095460C"/>
    <w:rsid w:val="00954F6A"/>
    <w:rsid w:val="00955683"/>
    <w:rsid w:val="00956096"/>
    <w:rsid w:val="00957AF5"/>
    <w:rsid w:val="00957AFA"/>
    <w:rsid w:val="00957B18"/>
    <w:rsid w:val="009604D3"/>
    <w:rsid w:val="00960647"/>
    <w:rsid w:val="009627D0"/>
    <w:rsid w:val="0096350A"/>
    <w:rsid w:val="009639AB"/>
    <w:rsid w:val="00963BF3"/>
    <w:rsid w:val="00964474"/>
    <w:rsid w:val="0096475F"/>
    <w:rsid w:val="00964D72"/>
    <w:rsid w:val="00965041"/>
    <w:rsid w:val="009659F8"/>
    <w:rsid w:val="00965D9A"/>
    <w:rsid w:val="0096687A"/>
    <w:rsid w:val="009678AD"/>
    <w:rsid w:val="009705FB"/>
    <w:rsid w:val="00970C85"/>
    <w:rsid w:val="0097192A"/>
    <w:rsid w:val="00971A0A"/>
    <w:rsid w:val="00974FA2"/>
    <w:rsid w:val="00975D3F"/>
    <w:rsid w:val="0097696D"/>
    <w:rsid w:val="00977D62"/>
    <w:rsid w:val="00980189"/>
    <w:rsid w:val="00981EFE"/>
    <w:rsid w:val="00982620"/>
    <w:rsid w:val="009835FD"/>
    <w:rsid w:val="009841C3"/>
    <w:rsid w:val="0098436F"/>
    <w:rsid w:val="00984CF2"/>
    <w:rsid w:val="0098574C"/>
    <w:rsid w:val="009860DB"/>
    <w:rsid w:val="00986638"/>
    <w:rsid w:val="00987808"/>
    <w:rsid w:val="00993155"/>
    <w:rsid w:val="0099418A"/>
    <w:rsid w:val="009951C3"/>
    <w:rsid w:val="009952FE"/>
    <w:rsid w:val="009956A5"/>
    <w:rsid w:val="00996F06"/>
    <w:rsid w:val="00996F4B"/>
    <w:rsid w:val="00997CC8"/>
    <w:rsid w:val="00997DAC"/>
    <w:rsid w:val="009A03F5"/>
    <w:rsid w:val="009A049B"/>
    <w:rsid w:val="009A0796"/>
    <w:rsid w:val="009A1B07"/>
    <w:rsid w:val="009A47E4"/>
    <w:rsid w:val="009A4A92"/>
    <w:rsid w:val="009A4EE9"/>
    <w:rsid w:val="009A4F21"/>
    <w:rsid w:val="009A4F31"/>
    <w:rsid w:val="009A4FB2"/>
    <w:rsid w:val="009A59A7"/>
    <w:rsid w:val="009A5BFD"/>
    <w:rsid w:val="009A6968"/>
    <w:rsid w:val="009A6D3A"/>
    <w:rsid w:val="009B098A"/>
    <w:rsid w:val="009B0BA9"/>
    <w:rsid w:val="009B2807"/>
    <w:rsid w:val="009B2DF3"/>
    <w:rsid w:val="009B378C"/>
    <w:rsid w:val="009B38BD"/>
    <w:rsid w:val="009B3A5E"/>
    <w:rsid w:val="009B3C99"/>
    <w:rsid w:val="009B589E"/>
    <w:rsid w:val="009B66B5"/>
    <w:rsid w:val="009B66C6"/>
    <w:rsid w:val="009B6BDD"/>
    <w:rsid w:val="009B768A"/>
    <w:rsid w:val="009B7ED9"/>
    <w:rsid w:val="009C00E5"/>
    <w:rsid w:val="009C0E83"/>
    <w:rsid w:val="009C118B"/>
    <w:rsid w:val="009C1EFF"/>
    <w:rsid w:val="009C1FF7"/>
    <w:rsid w:val="009C2472"/>
    <w:rsid w:val="009C4A4F"/>
    <w:rsid w:val="009C4ED6"/>
    <w:rsid w:val="009C5716"/>
    <w:rsid w:val="009C603E"/>
    <w:rsid w:val="009C6102"/>
    <w:rsid w:val="009C66D2"/>
    <w:rsid w:val="009C6880"/>
    <w:rsid w:val="009C7354"/>
    <w:rsid w:val="009C73CD"/>
    <w:rsid w:val="009C7BBC"/>
    <w:rsid w:val="009C7CAC"/>
    <w:rsid w:val="009D02EC"/>
    <w:rsid w:val="009D0B8B"/>
    <w:rsid w:val="009D0E6C"/>
    <w:rsid w:val="009D12EB"/>
    <w:rsid w:val="009D182D"/>
    <w:rsid w:val="009D1CC3"/>
    <w:rsid w:val="009D1F34"/>
    <w:rsid w:val="009D3DBD"/>
    <w:rsid w:val="009D3F5B"/>
    <w:rsid w:val="009D437C"/>
    <w:rsid w:val="009D6DBC"/>
    <w:rsid w:val="009D7FBD"/>
    <w:rsid w:val="009E020F"/>
    <w:rsid w:val="009E041C"/>
    <w:rsid w:val="009E0A66"/>
    <w:rsid w:val="009E0B87"/>
    <w:rsid w:val="009E0DF3"/>
    <w:rsid w:val="009E1A07"/>
    <w:rsid w:val="009E23BD"/>
    <w:rsid w:val="009E2502"/>
    <w:rsid w:val="009E4B77"/>
    <w:rsid w:val="009E53E0"/>
    <w:rsid w:val="009E5644"/>
    <w:rsid w:val="009E63CA"/>
    <w:rsid w:val="009E68B4"/>
    <w:rsid w:val="009E71CA"/>
    <w:rsid w:val="009E7325"/>
    <w:rsid w:val="009F0B7F"/>
    <w:rsid w:val="009F125D"/>
    <w:rsid w:val="009F19B0"/>
    <w:rsid w:val="009F1C8C"/>
    <w:rsid w:val="009F2B1B"/>
    <w:rsid w:val="009F3278"/>
    <w:rsid w:val="009F42FC"/>
    <w:rsid w:val="009F440E"/>
    <w:rsid w:val="009F4F8D"/>
    <w:rsid w:val="009F571F"/>
    <w:rsid w:val="009F605A"/>
    <w:rsid w:val="009F612A"/>
    <w:rsid w:val="009F7591"/>
    <w:rsid w:val="009F76A7"/>
    <w:rsid w:val="009F7D8D"/>
    <w:rsid w:val="00A004AF"/>
    <w:rsid w:val="00A00E52"/>
    <w:rsid w:val="00A01463"/>
    <w:rsid w:val="00A018B3"/>
    <w:rsid w:val="00A02478"/>
    <w:rsid w:val="00A037D5"/>
    <w:rsid w:val="00A03998"/>
    <w:rsid w:val="00A04050"/>
    <w:rsid w:val="00A051CA"/>
    <w:rsid w:val="00A05747"/>
    <w:rsid w:val="00A05CDB"/>
    <w:rsid w:val="00A063BC"/>
    <w:rsid w:val="00A06732"/>
    <w:rsid w:val="00A06BA3"/>
    <w:rsid w:val="00A06C55"/>
    <w:rsid w:val="00A07532"/>
    <w:rsid w:val="00A07E0B"/>
    <w:rsid w:val="00A10144"/>
    <w:rsid w:val="00A10640"/>
    <w:rsid w:val="00A10C99"/>
    <w:rsid w:val="00A10CA7"/>
    <w:rsid w:val="00A1195F"/>
    <w:rsid w:val="00A11BB3"/>
    <w:rsid w:val="00A122EF"/>
    <w:rsid w:val="00A12341"/>
    <w:rsid w:val="00A124F3"/>
    <w:rsid w:val="00A12E74"/>
    <w:rsid w:val="00A137FF"/>
    <w:rsid w:val="00A152AE"/>
    <w:rsid w:val="00A156D6"/>
    <w:rsid w:val="00A157A2"/>
    <w:rsid w:val="00A15CCC"/>
    <w:rsid w:val="00A16D79"/>
    <w:rsid w:val="00A174A8"/>
    <w:rsid w:val="00A20254"/>
    <w:rsid w:val="00A2036B"/>
    <w:rsid w:val="00A20412"/>
    <w:rsid w:val="00A21210"/>
    <w:rsid w:val="00A2156D"/>
    <w:rsid w:val="00A21D00"/>
    <w:rsid w:val="00A22733"/>
    <w:rsid w:val="00A23CED"/>
    <w:rsid w:val="00A23D5F"/>
    <w:rsid w:val="00A2516D"/>
    <w:rsid w:val="00A257A7"/>
    <w:rsid w:val="00A25EF5"/>
    <w:rsid w:val="00A26BCC"/>
    <w:rsid w:val="00A275A1"/>
    <w:rsid w:val="00A27634"/>
    <w:rsid w:val="00A27BAF"/>
    <w:rsid w:val="00A27BDD"/>
    <w:rsid w:val="00A27E9F"/>
    <w:rsid w:val="00A27FCC"/>
    <w:rsid w:val="00A306CA"/>
    <w:rsid w:val="00A314C4"/>
    <w:rsid w:val="00A329BC"/>
    <w:rsid w:val="00A32C88"/>
    <w:rsid w:val="00A34ED8"/>
    <w:rsid w:val="00A35CE5"/>
    <w:rsid w:val="00A36489"/>
    <w:rsid w:val="00A36C5C"/>
    <w:rsid w:val="00A36F81"/>
    <w:rsid w:val="00A377F1"/>
    <w:rsid w:val="00A37D86"/>
    <w:rsid w:val="00A40973"/>
    <w:rsid w:val="00A40A5B"/>
    <w:rsid w:val="00A410DD"/>
    <w:rsid w:val="00A41711"/>
    <w:rsid w:val="00A420E9"/>
    <w:rsid w:val="00A43E52"/>
    <w:rsid w:val="00A4456A"/>
    <w:rsid w:val="00A4509E"/>
    <w:rsid w:val="00A45CB4"/>
    <w:rsid w:val="00A45F82"/>
    <w:rsid w:val="00A463E9"/>
    <w:rsid w:val="00A46B3C"/>
    <w:rsid w:val="00A47409"/>
    <w:rsid w:val="00A47464"/>
    <w:rsid w:val="00A47FD4"/>
    <w:rsid w:val="00A5051C"/>
    <w:rsid w:val="00A50E9B"/>
    <w:rsid w:val="00A51D50"/>
    <w:rsid w:val="00A53079"/>
    <w:rsid w:val="00A5313E"/>
    <w:rsid w:val="00A537BF"/>
    <w:rsid w:val="00A54C1E"/>
    <w:rsid w:val="00A55B65"/>
    <w:rsid w:val="00A60793"/>
    <w:rsid w:val="00A619A6"/>
    <w:rsid w:val="00A628E8"/>
    <w:rsid w:val="00A63063"/>
    <w:rsid w:val="00A643EA"/>
    <w:rsid w:val="00A65953"/>
    <w:rsid w:val="00A65F5C"/>
    <w:rsid w:val="00A6747E"/>
    <w:rsid w:val="00A67E38"/>
    <w:rsid w:val="00A705E9"/>
    <w:rsid w:val="00A708BA"/>
    <w:rsid w:val="00A711E3"/>
    <w:rsid w:val="00A71843"/>
    <w:rsid w:val="00A71C54"/>
    <w:rsid w:val="00A7227D"/>
    <w:rsid w:val="00A72711"/>
    <w:rsid w:val="00A737C9"/>
    <w:rsid w:val="00A73B39"/>
    <w:rsid w:val="00A7413D"/>
    <w:rsid w:val="00A74873"/>
    <w:rsid w:val="00A74AC1"/>
    <w:rsid w:val="00A754FF"/>
    <w:rsid w:val="00A76774"/>
    <w:rsid w:val="00A76EC5"/>
    <w:rsid w:val="00A7772F"/>
    <w:rsid w:val="00A77FD3"/>
    <w:rsid w:val="00A80299"/>
    <w:rsid w:val="00A80728"/>
    <w:rsid w:val="00A809D8"/>
    <w:rsid w:val="00A826E0"/>
    <w:rsid w:val="00A826F3"/>
    <w:rsid w:val="00A82AA8"/>
    <w:rsid w:val="00A82AC4"/>
    <w:rsid w:val="00A8371D"/>
    <w:rsid w:val="00A8417E"/>
    <w:rsid w:val="00A84CAB"/>
    <w:rsid w:val="00A84CD9"/>
    <w:rsid w:val="00A85F7A"/>
    <w:rsid w:val="00A869E1"/>
    <w:rsid w:val="00A90629"/>
    <w:rsid w:val="00A91027"/>
    <w:rsid w:val="00A91836"/>
    <w:rsid w:val="00A9188D"/>
    <w:rsid w:val="00A91D44"/>
    <w:rsid w:val="00A92331"/>
    <w:rsid w:val="00A92FB6"/>
    <w:rsid w:val="00A94030"/>
    <w:rsid w:val="00A945A0"/>
    <w:rsid w:val="00A94821"/>
    <w:rsid w:val="00A9543A"/>
    <w:rsid w:val="00A956EF"/>
    <w:rsid w:val="00A95D6D"/>
    <w:rsid w:val="00A963AA"/>
    <w:rsid w:val="00AA0A29"/>
    <w:rsid w:val="00AA1DB9"/>
    <w:rsid w:val="00AA2E5D"/>
    <w:rsid w:val="00AA327E"/>
    <w:rsid w:val="00AA32D1"/>
    <w:rsid w:val="00AA3D45"/>
    <w:rsid w:val="00AA4040"/>
    <w:rsid w:val="00AA417D"/>
    <w:rsid w:val="00AA5127"/>
    <w:rsid w:val="00AA51E8"/>
    <w:rsid w:val="00AA5D4F"/>
    <w:rsid w:val="00AA5DE8"/>
    <w:rsid w:val="00AA6273"/>
    <w:rsid w:val="00AA638D"/>
    <w:rsid w:val="00AA6BAB"/>
    <w:rsid w:val="00AA6BD2"/>
    <w:rsid w:val="00AA7B2A"/>
    <w:rsid w:val="00AA7CAF"/>
    <w:rsid w:val="00AB0E8F"/>
    <w:rsid w:val="00AB124D"/>
    <w:rsid w:val="00AB159D"/>
    <w:rsid w:val="00AB3956"/>
    <w:rsid w:val="00AB3C68"/>
    <w:rsid w:val="00AB4502"/>
    <w:rsid w:val="00AB5640"/>
    <w:rsid w:val="00AB571A"/>
    <w:rsid w:val="00AB633D"/>
    <w:rsid w:val="00AB66B9"/>
    <w:rsid w:val="00AB7A46"/>
    <w:rsid w:val="00AB7B7F"/>
    <w:rsid w:val="00AC0FA1"/>
    <w:rsid w:val="00AC282C"/>
    <w:rsid w:val="00AC2C0E"/>
    <w:rsid w:val="00AC3665"/>
    <w:rsid w:val="00AC3A9F"/>
    <w:rsid w:val="00AC3D6D"/>
    <w:rsid w:val="00AC3F0E"/>
    <w:rsid w:val="00AC402A"/>
    <w:rsid w:val="00AC419B"/>
    <w:rsid w:val="00AC5EF3"/>
    <w:rsid w:val="00AC6831"/>
    <w:rsid w:val="00AC7A69"/>
    <w:rsid w:val="00AD1363"/>
    <w:rsid w:val="00AD13C1"/>
    <w:rsid w:val="00AD2637"/>
    <w:rsid w:val="00AD3B4A"/>
    <w:rsid w:val="00AD4C22"/>
    <w:rsid w:val="00AD6215"/>
    <w:rsid w:val="00AD6B74"/>
    <w:rsid w:val="00AD72B2"/>
    <w:rsid w:val="00AD7765"/>
    <w:rsid w:val="00AE0680"/>
    <w:rsid w:val="00AE0910"/>
    <w:rsid w:val="00AE0FC7"/>
    <w:rsid w:val="00AE131B"/>
    <w:rsid w:val="00AE1418"/>
    <w:rsid w:val="00AE1496"/>
    <w:rsid w:val="00AE1A61"/>
    <w:rsid w:val="00AE38BE"/>
    <w:rsid w:val="00AE3E12"/>
    <w:rsid w:val="00AE405F"/>
    <w:rsid w:val="00AE437F"/>
    <w:rsid w:val="00AE4E6D"/>
    <w:rsid w:val="00AE7157"/>
    <w:rsid w:val="00AE72E3"/>
    <w:rsid w:val="00AE748B"/>
    <w:rsid w:val="00AF07C5"/>
    <w:rsid w:val="00AF0F02"/>
    <w:rsid w:val="00AF0F04"/>
    <w:rsid w:val="00AF26FB"/>
    <w:rsid w:val="00AF2AFA"/>
    <w:rsid w:val="00AF3216"/>
    <w:rsid w:val="00AF3A1D"/>
    <w:rsid w:val="00AF3FB8"/>
    <w:rsid w:val="00AF4C8D"/>
    <w:rsid w:val="00AF563B"/>
    <w:rsid w:val="00AF5CDB"/>
    <w:rsid w:val="00AF5F12"/>
    <w:rsid w:val="00AF666F"/>
    <w:rsid w:val="00AF6801"/>
    <w:rsid w:val="00AF6EB5"/>
    <w:rsid w:val="00AF728A"/>
    <w:rsid w:val="00B01934"/>
    <w:rsid w:val="00B01C6A"/>
    <w:rsid w:val="00B02FF0"/>
    <w:rsid w:val="00B03026"/>
    <w:rsid w:val="00B0306C"/>
    <w:rsid w:val="00B039CA"/>
    <w:rsid w:val="00B03A01"/>
    <w:rsid w:val="00B04203"/>
    <w:rsid w:val="00B04468"/>
    <w:rsid w:val="00B0459B"/>
    <w:rsid w:val="00B04C4B"/>
    <w:rsid w:val="00B05CE2"/>
    <w:rsid w:val="00B05EBD"/>
    <w:rsid w:val="00B071EE"/>
    <w:rsid w:val="00B07A18"/>
    <w:rsid w:val="00B07D6D"/>
    <w:rsid w:val="00B1000A"/>
    <w:rsid w:val="00B10ABE"/>
    <w:rsid w:val="00B10D43"/>
    <w:rsid w:val="00B10FA8"/>
    <w:rsid w:val="00B110CE"/>
    <w:rsid w:val="00B11928"/>
    <w:rsid w:val="00B12AA5"/>
    <w:rsid w:val="00B12C78"/>
    <w:rsid w:val="00B13568"/>
    <w:rsid w:val="00B13BA2"/>
    <w:rsid w:val="00B14535"/>
    <w:rsid w:val="00B14A16"/>
    <w:rsid w:val="00B15B1F"/>
    <w:rsid w:val="00B16096"/>
    <w:rsid w:val="00B16356"/>
    <w:rsid w:val="00B1661B"/>
    <w:rsid w:val="00B17884"/>
    <w:rsid w:val="00B17AAB"/>
    <w:rsid w:val="00B21172"/>
    <w:rsid w:val="00B2186C"/>
    <w:rsid w:val="00B2272F"/>
    <w:rsid w:val="00B24110"/>
    <w:rsid w:val="00B24133"/>
    <w:rsid w:val="00B2462B"/>
    <w:rsid w:val="00B248EB"/>
    <w:rsid w:val="00B2515D"/>
    <w:rsid w:val="00B25EBC"/>
    <w:rsid w:val="00B26A8C"/>
    <w:rsid w:val="00B279CD"/>
    <w:rsid w:val="00B304DC"/>
    <w:rsid w:val="00B30BE8"/>
    <w:rsid w:val="00B30C6F"/>
    <w:rsid w:val="00B31326"/>
    <w:rsid w:val="00B31E31"/>
    <w:rsid w:val="00B32195"/>
    <w:rsid w:val="00B325FF"/>
    <w:rsid w:val="00B32795"/>
    <w:rsid w:val="00B32E2F"/>
    <w:rsid w:val="00B33785"/>
    <w:rsid w:val="00B338BA"/>
    <w:rsid w:val="00B33B68"/>
    <w:rsid w:val="00B33B8D"/>
    <w:rsid w:val="00B3416C"/>
    <w:rsid w:val="00B3514E"/>
    <w:rsid w:val="00B358B9"/>
    <w:rsid w:val="00B361E1"/>
    <w:rsid w:val="00B36827"/>
    <w:rsid w:val="00B3699A"/>
    <w:rsid w:val="00B37244"/>
    <w:rsid w:val="00B37367"/>
    <w:rsid w:val="00B37D08"/>
    <w:rsid w:val="00B403CE"/>
    <w:rsid w:val="00B403F7"/>
    <w:rsid w:val="00B405CB"/>
    <w:rsid w:val="00B4146A"/>
    <w:rsid w:val="00B4173C"/>
    <w:rsid w:val="00B41AAA"/>
    <w:rsid w:val="00B41EDA"/>
    <w:rsid w:val="00B42550"/>
    <w:rsid w:val="00B448AB"/>
    <w:rsid w:val="00B44CFD"/>
    <w:rsid w:val="00B4593B"/>
    <w:rsid w:val="00B45B5B"/>
    <w:rsid w:val="00B46558"/>
    <w:rsid w:val="00B465F1"/>
    <w:rsid w:val="00B50066"/>
    <w:rsid w:val="00B5055F"/>
    <w:rsid w:val="00B507CA"/>
    <w:rsid w:val="00B50860"/>
    <w:rsid w:val="00B508DB"/>
    <w:rsid w:val="00B509B0"/>
    <w:rsid w:val="00B51757"/>
    <w:rsid w:val="00B520E8"/>
    <w:rsid w:val="00B52ED6"/>
    <w:rsid w:val="00B536C3"/>
    <w:rsid w:val="00B53936"/>
    <w:rsid w:val="00B54188"/>
    <w:rsid w:val="00B54235"/>
    <w:rsid w:val="00B54764"/>
    <w:rsid w:val="00B551C9"/>
    <w:rsid w:val="00B553EA"/>
    <w:rsid w:val="00B55E44"/>
    <w:rsid w:val="00B55EBA"/>
    <w:rsid w:val="00B55FF7"/>
    <w:rsid w:val="00B570D1"/>
    <w:rsid w:val="00B60591"/>
    <w:rsid w:val="00B61043"/>
    <w:rsid w:val="00B61044"/>
    <w:rsid w:val="00B6137D"/>
    <w:rsid w:val="00B6207B"/>
    <w:rsid w:val="00B62825"/>
    <w:rsid w:val="00B62E42"/>
    <w:rsid w:val="00B63083"/>
    <w:rsid w:val="00B636DF"/>
    <w:rsid w:val="00B63E16"/>
    <w:rsid w:val="00B643EF"/>
    <w:rsid w:val="00B64442"/>
    <w:rsid w:val="00B6558E"/>
    <w:rsid w:val="00B660B8"/>
    <w:rsid w:val="00B6639F"/>
    <w:rsid w:val="00B6696F"/>
    <w:rsid w:val="00B66D3E"/>
    <w:rsid w:val="00B67247"/>
    <w:rsid w:val="00B67C00"/>
    <w:rsid w:val="00B7032E"/>
    <w:rsid w:val="00B709F2"/>
    <w:rsid w:val="00B71413"/>
    <w:rsid w:val="00B71FF1"/>
    <w:rsid w:val="00B7347F"/>
    <w:rsid w:val="00B747B6"/>
    <w:rsid w:val="00B749C7"/>
    <w:rsid w:val="00B7513D"/>
    <w:rsid w:val="00B751D7"/>
    <w:rsid w:val="00B7637D"/>
    <w:rsid w:val="00B76D2D"/>
    <w:rsid w:val="00B77056"/>
    <w:rsid w:val="00B77915"/>
    <w:rsid w:val="00B8054B"/>
    <w:rsid w:val="00B8107B"/>
    <w:rsid w:val="00B83C3F"/>
    <w:rsid w:val="00B83F3B"/>
    <w:rsid w:val="00B84388"/>
    <w:rsid w:val="00B8529C"/>
    <w:rsid w:val="00B859F9"/>
    <w:rsid w:val="00B905C6"/>
    <w:rsid w:val="00B9061A"/>
    <w:rsid w:val="00B90A94"/>
    <w:rsid w:val="00B91D1F"/>
    <w:rsid w:val="00B9624E"/>
    <w:rsid w:val="00B963FC"/>
    <w:rsid w:val="00B96674"/>
    <w:rsid w:val="00B96E1D"/>
    <w:rsid w:val="00B96F86"/>
    <w:rsid w:val="00B977C9"/>
    <w:rsid w:val="00B97C17"/>
    <w:rsid w:val="00BA02CF"/>
    <w:rsid w:val="00BA0B8F"/>
    <w:rsid w:val="00BA0C81"/>
    <w:rsid w:val="00BA0E55"/>
    <w:rsid w:val="00BA15AE"/>
    <w:rsid w:val="00BA5CB8"/>
    <w:rsid w:val="00BA5FF8"/>
    <w:rsid w:val="00BA601F"/>
    <w:rsid w:val="00BA68FE"/>
    <w:rsid w:val="00BA6BF8"/>
    <w:rsid w:val="00BA7546"/>
    <w:rsid w:val="00BA7CE7"/>
    <w:rsid w:val="00BA7F3E"/>
    <w:rsid w:val="00BA7FB2"/>
    <w:rsid w:val="00BB0BF2"/>
    <w:rsid w:val="00BB20C7"/>
    <w:rsid w:val="00BB2713"/>
    <w:rsid w:val="00BB29F5"/>
    <w:rsid w:val="00BB2F64"/>
    <w:rsid w:val="00BB3EA7"/>
    <w:rsid w:val="00BB46CE"/>
    <w:rsid w:val="00BB504A"/>
    <w:rsid w:val="00BB5C22"/>
    <w:rsid w:val="00BB6055"/>
    <w:rsid w:val="00BB7675"/>
    <w:rsid w:val="00BC0038"/>
    <w:rsid w:val="00BC04F4"/>
    <w:rsid w:val="00BC1738"/>
    <w:rsid w:val="00BC1894"/>
    <w:rsid w:val="00BC2BDD"/>
    <w:rsid w:val="00BC3178"/>
    <w:rsid w:val="00BC33BA"/>
    <w:rsid w:val="00BC3EFB"/>
    <w:rsid w:val="00BC4875"/>
    <w:rsid w:val="00BC4CA7"/>
    <w:rsid w:val="00BC5363"/>
    <w:rsid w:val="00BC5802"/>
    <w:rsid w:val="00BC6F4F"/>
    <w:rsid w:val="00BC7724"/>
    <w:rsid w:val="00BC7A6A"/>
    <w:rsid w:val="00BC7B01"/>
    <w:rsid w:val="00BD0659"/>
    <w:rsid w:val="00BD06AD"/>
    <w:rsid w:val="00BD0B63"/>
    <w:rsid w:val="00BD1226"/>
    <w:rsid w:val="00BD1F75"/>
    <w:rsid w:val="00BD21BC"/>
    <w:rsid w:val="00BD2E39"/>
    <w:rsid w:val="00BD32E0"/>
    <w:rsid w:val="00BD32F0"/>
    <w:rsid w:val="00BD35D9"/>
    <w:rsid w:val="00BD3855"/>
    <w:rsid w:val="00BD40A7"/>
    <w:rsid w:val="00BD4CA0"/>
    <w:rsid w:val="00BD511B"/>
    <w:rsid w:val="00BD5875"/>
    <w:rsid w:val="00BD5B40"/>
    <w:rsid w:val="00BD6A08"/>
    <w:rsid w:val="00BD6D84"/>
    <w:rsid w:val="00BD6E4C"/>
    <w:rsid w:val="00BD7C1C"/>
    <w:rsid w:val="00BE008D"/>
    <w:rsid w:val="00BE01BB"/>
    <w:rsid w:val="00BE057D"/>
    <w:rsid w:val="00BE0B42"/>
    <w:rsid w:val="00BE0CD9"/>
    <w:rsid w:val="00BE1A95"/>
    <w:rsid w:val="00BE2100"/>
    <w:rsid w:val="00BE23CF"/>
    <w:rsid w:val="00BE2940"/>
    <w:rsid w:val="00BE3F0A"/>
    <w:rsid w:val="00BE3F9C"/>
    <w:rsid w:val="00BE4996"/>
    <w:rsid w:val="00BE4C24"/>
    <w:rsid w:val="00BE567B"/>
    <w:rsid w:val="00BE59FE"/>
    <w:rsid w:val="00BE5C94"/>
    <w:rsid w:val="00BE64D9"/>
    <w:rsid w:val="00BE7E6B"/>
    <w:rsid w:val="00BF071F"/>
    <w:rsid w:val="00BF0786"/>
    <w:rsid w:val="00BF0A1B"/>
    <w:rsid w:val="00BF19A2"/>
    <w:rsid w:val="00BF19B0"/>
    <w:rsid w:val="00BF212A"/>
    <w:rsid w:val="00BF27C7"/>
    <w:rsid w:val="00BF2F7C"/>
    <w:rsid w:val="00BF3E71"/>
    <w:rsid w:val="00BF47BC"/>
    <w:rsid w:val="00BF4CFE"/>
    <w:rsid w:val="00BF4DB8"/>
    <w:rsid w:val="00BF5047"/>
    <w:rsid w:val="00BF5147"/>
    <w:rsid w:val="00BF5F6D"/>
    <w:rsid w:val="00BF6DF2"/>
    <w:rsid w:val="00BF7081"/>
    <w:rsid w:val="00BF78C4"/>
    <w:rsid w:val="00BF7D51"/>
    <w:rsid w:val="00C0016F"/>
    <w:rsid w:val="00C00350"/>
    <w:rsid w:val="00C004A2"/>
    <w:rsid w:val="00C004FC"/>
    <w:rsid w:val="00C006D4"/>
    <w:rsid w:val="00C01984"/>
    <w:rsid w:val="00C01DF2"/>
    <w:rsid w:val="00C040C4"/>
    <w:rsid w:val="00C05193"/>
    <w:rsid w:val="00C051E2"/>
    <w:rsid w:val="00C0649E"/>
    <w:rsid w:val="00C06A42"/>
    <w:rsid w:val="00C0773E"/>
    <w:rsid w:val="00C079DD"/>
    <w:rsid w:val="00C108DC"/>
    <w:rsid w:val="00C10D90"/>
    <w:rsid w:val="00C11152"/>
    <w:rsid w:val="00C11B40"/>
    <w:rsid w:val="00C11F92"/>
    <w:rsid w:val="00C1237E"/>
    <w:rsid w:val="00C13128"/>
    <w:rsid w:val="00C13CFB"/>
    <w:rsid w:val="00C14C92"/>
    <w:rsid w:val="00C166B4"/>
    <w:rsid w:val="00C16B7E"/>
    <w:rsid w:val="00C20416"/>
    <w:rsid w:val="00C20643"/>
    <w:rsid w:val="00C2168A"/>
    <w:rsid w:val="00C21EEC"/>
    <w:rsid w:val="00C22965"/>
    <w:rsid w:val="00C22B23"/>
    <w:rsid w:val="00C23201"/>
    <w:rsid w:val="00C23B06"/>
    <w:rsid w:val="00C241C2"/>
    <w:rsid w:val="00C25842"/>
    <w:rsid w:val="00C25C1A"/>
    <w:rsid w:val="00C25FAB"/>
    <w:rsid w:val="00C26799"/>
    <w:rsid w:val="00C26EE6"/>
    <w:rsid w:val="00C27726"/>
    <w:rsid w:val="00C30B51"/>
    <w:rsid w:val="00C30BB7"/>
    <w:rsid w:val="00C31E54"/>
    <w:rsid w:val="00C32D1C"/>
    <w:rsid w:val="00C33002"/>
    <w:rsid w:val="00C3360C"/>
    <w:rsid w:val="00C339B5"/>
    <w:rsid w:val="00C33ABC"/>
    <w:rsid w:val="00C33CAD"/>
    <w:rsid w:val="00C33FF7"/>
    <w:rsid w:val="00C34B47"/>
    <w:rsid w:val="00C34BC6"/>
    <w:rsid w:val="00C3514B"/>
    <w:rsid w:val="00C35182"/>
    <w:rsid w:val="00C351F7"/>
    <w:rsid w:val="00C35934"/>
    <w:rsid w:val="00C363A7"/>
    <w:rsid w:val="00C366A1"/>
    <w:rsid w:val="00C368A5"/>
    <w:rsid w:val="00C36B92"/>
    <w:rsid w:val="00C36D16"/>
    <w:rsid w:val="00C40C2F"/>
    <w:rsid w:val="00C428CB"/>
    <w:rsid w:val="00C44559"/>
    <w:rsid w:val="00C44572"/>
    <w:rsid w:val="00C4495A"/>
    <w:rsid w:val="00C450D5"/>
    <w:rsid w:val="00C4661F"/>
    <w:rsid w:val="00C46809"/>
    <w:rsid w:val="00C4681A"/>
    <w:rsid w:val="00C47982"/>
    <w:rsid w:val="00C503D4"/>
    <w:rsid w:val="00C50960"/>
    <w:rsid w:val="00C518A7"/>
    <w:rsid w:val="00C52C25"/>
    <w:rsid w:val="00C5356F"/>
    <w:rsid w:val="00C53DE8"/>
    <w:rsid w:val="00C54350"/>
    <w:rsid w:val="00C5450B"/>
    <w:rsid w:val="00C55959"/>
    <w:rsid w:val="00C55B92"/>
    <w:rsid w:val="00C55F8A"/>
    <w:rsid w:val="00C57983"/>
    <w:rsid w:val="00C6046E"/>
    <w:rsid w:val="00C61695"/>
    <w:rsid w:val="00C61842"/>
    <w:rsid w:val="00C623E1"/>
    <w:rsid w:val="00C6272C"/>
    <w:rsid w:val="00C63643"/>
    <w:rsid w:val="00C63A93"/>
    <w:rsid w:val="00C63EF8"/>
    <w:rsid w:val="00C6412F"/>
    <w:rsid w:val="00C64132"/>
    <w:rsid w:val="00C64165"/>
    <w:rsid w:val="00C64711"/>
    <w:rsid w:val="00C65B8C"/>
    <w:rsid w:val="00C65BB0"/>
    <w:rsid w:val="00C70404"/>
    <w:rsid w:val="00C711C8"/>
    <w:rsid w:val="00C71D83"/>
    <w:rsid w:val="00C72BC7"/>
    <w:rsid w:val="00C7391A"/>
    <w:rsid w:val="00C73D74"/>
    <w:rsid w:val="00C74BDF"/>
    <w:rsid w:val="00C74FB2"/>
    <w:rsid w:val="00C753D9"/>
    <w:rsid w:val="00C7593B"/>
    <w:rsid w:val="00C7610B"/>
    <w:rsid w:val="00C762DD"/>
    <w:rsid w:val="00C7640F"/>
    <w:rsid w:val="00C77206"/>
    <w:rsid w:val="00C77ECB"/>
    <w:rsid w:val="00C801E8"/>
    <w:rsid w:val="00C805B5"/>
    <w:rsid w:val="00C80A75"/>
    <w:rsid w:val="00C80AA3"/>
    <w:rsid w:val="00C81195"/>
    <w:rsid w:val="00C81717"/>
    <w:rsid w:val="00C83B3F"/>
    <w:rsid w:val="00C841E6"/>
    <w:rsid w:val="00C8421F"/>
    <w:rsid w:val="00C84272"/>
    <w:rsid w:val="00C8437D"/>
    <w:rsid w:val="00C8477B"/>
    <w:rsid w:val="00C84BC9"/>
    <w:rsid w:val="00C86B4A"/>
    <w:rsid w:val="00C86E86"/>
    <w:rsid w:val="00C8718D"/>
    <w:rsid w:val="00C8769F"/>
    <w:rsid w:val="00C87DE8"/>
    <w:rsid w:val="00C87F78"/>
    <w:rsid w:val="00C902DF"/>
    <w:rsid w:val="00C904DE"/>
    <w:rsid w:val="00C906B2"/>
    <w:rsid w:val="00C90731"/>
    <w:rsid w:val="00C90E5A"/>
    <w:rsid w:val="00C91ADD"/>
    <w:rsid w:val="00C92875"/>
    <w:rsid w:val="00C93382"/>
    <w:rsid w:val="00C93828"/>
    <w:rsid w:val="00C9393E"/>
    <w:rsid w:val="00C939DE"/>
    <w:rsid w:val="00C93B5D"/>
    <w:rsid w:val="00C93CF5"/>
    <w:rsid w:val="00C94461"/>
    <w:rsid w:val="00C94624"/>
    <w:rsid w:val="00C94FDF"/>
    <w:rsid w:val="00C964E5"/>
    <w:rsid w:val="00C9726A"/>
    <w:rsid w:val="00C976EE"/>
    <w:rsid w:val="00C97948"/>
    <w:rsid w:val="00CA0814"/>
    <w:rsid w:val="00CA0894"/>
    <w:rsid w:val="00CA095E"/>
    <w:rsid w:val="00CA0F4B"/>
    <w:rsid w:val="00CA1944"/>
    <w:rsid w:val="00CA307D"/>
    <w:rsid w:val="00CA411C"/>
    <w:rsid w:val="00CA463E"/>
    <w:rsid w:val="00CA4DD4"/>
    <w:rsid w:val="00CA683A"/>
    <w:rsid w:val="00CA6861"/>
    <w:rsid w:val="00CA6A55"/>
    <w:rsid w:val="00CA737D"/>
    <w:rsid w:val="00CA7719"/>
    <w:rsid w:val="00CA7B62"/>
    <w:rsid w:val="00CB00AA"/>
    <w:rsid w:val="00CB0382"/>
    <w:rsid w:val="00CB0D05"/>
    <w:rsid w:val="00CB214F"/>
    <w:rsid w:val="00CB26FC"/>
    <w:rsid w:val="00CB2C15"/>
    <w:rsid w:val="00CB446E"/>
    <w:rsid w:val="00CB4F01"/>
    <w:rsid w:val="00CB5D53"/>
    <w:rsid w:val="00CB5F8F"/>
    <w:rsid w:val="00CB60B0"/>
    <w:rsid w:val="00CB6C2E"/>
    <w:rsid w:val="00CB6E70"/>
    <w:rsid w:val="00CB70D7"/>
    <w:rsid w:val="00CB7148"/>
    <w:rsid w:val="00CB7478"/>
    <w:rsid w:val="00CC0532"/>
    <w:rsid w:val="00CC0816"/>
    <w:rsid w:val="00CC0D72"/>
    <w:rsid w:val="00CC102F"/>
    <w:rsid w:val="00CC1203"/>
    <w:rsid w:val="00CC1240"/>
    <w:rsid w:val="00CC1393"/>
    <w:rsid w:val="00CC2C4C"/>
    <w:rsid w:val="00CC50DE"/>
    <w:rsid w:val="00CC54CE"/>
    <w:rsid w:val="00CC7B55"/>
    <w:rsid w:val="00CD0318"/>
    <w:rsid w:val="00CD113C"/>
    <w:rsid w:val="00CD1ED1"/>
    <w:rsid w:val="00CD1FAF"/>
    <w:rsid w:val="00CD25DC"/>
    <w:rsid w:val="00CD467F"/>
    <w:rsid w:val="00CD4B72"/>
    <w:rsid w:val="00CD5361"/>
    <w:rsid w:val="00CD5881"/>
    <w:rsid w:val="00CD675C"/>
    <w:rsid w:val="00CD6CB4"/>
    <w:rsid w:val="00CD72A7"/>
    <w:rsid w:val="00CD7D25"/>
    <w:rsid w:val="00CD7D90"/>
    <w:rsid w:val="00CD7FAF"/>
    <w:rsid w:val="00CE0F32"/>
    <w:rsid w:val="00CE1182"/>
    <w:rsid w:val="00CE193A"/>
    <w:rsid w:val="00CE2122"/>
    <w:rsid w:val="00CE22B0"/>
    <w:rsid w:val="00CE2827"/>
    <w:rsid w:val="00CE2901"/>
    <w:rsid w:val="00CE29BC"/>
    <w:rsid w:val="00CE39CA"/>
    <w:rsid w:val="00CE3B81"/>
    <w:rsid w:val="00CE3D61"/>
    <w:rsid w:val="00CE42BB"/>
    <w:rsid w:val="00CE60C8"/>
    <w:rsid w:val="00CE67C3"/>
    <w:rsid w:val="00CE6AB9"/>
    <w:rsid w:val="00CE755D"/>
    <w:rsid w:val="00CF0489"/>
    <w:rsid w:val="00CF0C82"/>
    <w:rsid w:val="00CF1690"/>
    <w:rsid w:val="00CF1A95"/>
    <w:rsid w:val="00CF1BD1"/>
    <w:rsid w:val="00CF1DD7"/>
    <w:rsid w:val="00CF1E77"/>
    <w:rsid w:val="00CF22ED"/>
    <w:rsid w:val="00CF3450"/>
    <w:rsid w:val="00CF3BC7"/>
    <w:rsid w:val="00CF51AC"/>
    <w:rsid w:val="00CF5B3A"/>
    <w:rsid w:val="00CF60B9"/>
    <w:rsid w:val="00CF6181"/>
    <w:rsid w:val="00CF662A"/>
    <w:rsid w:val="00CF6A93"/>
    <w:rsid w:val="00CF729E"/>
    <w:rsid w:val="00D00621"/>
    <w:rsid w:val="00D00FE0"/>
    <w:rsid w:val="00D025F9"/>
    <w:rsid w:val="00D02E22"/>
    <w:rsid w:val="00D02E6E"/>
    <w:rsid w:val="00D03A16"/>
    <w:rsid w:val="00D03DC5"/>
    <w:rsid w:val="00D04761"/>
    <w:rsid w:val="00D049C5"/>
    <w:rsid w:val="00D04DAE"/>
    <w:rsid w:val="00D067E8"/>
    <w:rsid w:val="00D06BA5"/>
    <w:rsid w:val="00D0750D"/>
    <w:rsid w:val="00D0755F"/>
    <w:rsid w:val="00D07A0B"/>
    <w:rsid w:val="00D07B11"/>
    <w:rsid w:val="00D1001A"/>
    <w:rsid w:val="00D109B4"/>
    <w:rsid w:val="00D10BCF"/>
    <w:rsid w:val="00D10C30"/>
    <w:rsid w:val="00D1241A"/>
    <w:rsid w:val="00D1272E"/>
    <w:rsid w:val="00D127EF"/>
    <w:rsid w:val="00D13A60"/>
    <w:rsid w:val="00D13CA7"/>
    <w:rsid w:val="00D14B54"/>
    <w:rsid w:val="00D14BBC"/>
    <w:rsid w:val="00D14F3C"/>
    <w:rsid w:val="00D14F44"/>
    <w:rsid w:val="00D15BBE"/>
    <w:rsid w:val="00D16FB0"/>
    <w:rsid w:val="00D17032"/>
    <w:rsid w:val="00D17873"/>
    <w:rsid w:val="00D1787F"/>
    <w:rsid w:val="00D17DFB"/>
    <w:rsid w:val="00D21135"/>
    <w:rsid w:val="00D2139F"/>
    <w:rsid w:val="00D21C9C"/>
    <w:rsid w:val="00D228DC"/>
    <w:rsid w:val="00D22AB7"/>
    <w:rsid w:val="00D22D80"/>
    <w:rsid w:val="00D22E01"/>
    <w:rsid w:val="00D23D2F"/>
    <w:rsid w:val="00D24A87"/>
    <w:rsid w:val="00D2622C"/>
    <w:rsid w:val="00D26C4E"/>
    <w:rsid w:val="00D306DD"/>
    <w:rsid w:val="00D30CA2"/>
    <w:rsid w:val="00D32644"/>
    <w:rsid w:val="00D334A0"/>
    <w:rsid w:val="00D34A49"/>
    <w:rsid w:val="00D34F8B"/>
    <w:rsid w:val="00D35577"/>
    <w:rsid w:val="00D35BC0"/>
    <w:rsid w:val="00D35EFC"/>
    <w:rsid w:val="00D36679"/>
    <w:rsid w:val="00D368A3"/>
    <w:rsid w:val="00D36A2E"/>
    <w:rsid w:val="00D36EA7"/>
    <w:rsid w:val="00D37DCF"/>
    <w:rsid w:val="00D4096D"/>
    <w:rsid w:val="00D41191"/>
    <w:rsid w:val="00D41349"/>
    <w:rsid w:val="00D417E8"/>
    <w:rsid w:val="00D41C61"/>
    <w:rsid w:val="00D41C98"/>
    <w:rsid w:val="00D42546"/>
    <w:rsid w:val="00D429F6"/>
    <w:rsid w:val="00D433C3"/>
    <w:rsid w:val="00D43C4D"/>
    <w:rsid w:val="00D440AC"/>
    <w:rsid w:val="00D44634"/>
    <w:rsid w:val="00D44CA4"/>
    <w:rsid w:val="00D44D7A"/>
    <w:rsid w:val="00D456C4"/>
    <w:rsid w:val="00D45D0E"/>
    <w:rsid w:val="00D45D50"/>
    <w:rsid w:val="00D45F71"/>
    <w:rsid w:val="00D4798A"/>
    <w:rsid w:val="00D513BF"/>
    <w:rsid w:val="00D51777"/>
    <w:rsid w:val="00D51C2E"/>
    <w:rsid w:val="00D52391"/>
    <w:rsid w:val="00D528BA"/>
    <w:rsid w:val="00D52AA2"/>
    <w:rsid w:val="00D52B26"/>
    <w:rsid w:val="00D52D32"/>
    <w:rsid w:val="00D533CD"/>
    <w:rsid w:val="00D53550"/>
    <w:rsid w:val="00D55222"/>
    <w:rsid w:val="00D555F8"/>
    <w:rsid w:val="00D55FDF"/>
    <w:rsid w:val="00D56320"/>
    <w:rsid w:val="00D56680"/>
    <w:rsid w:val="00D5693E"/>
    <w:rsid w:val="00D57B86"/>
    <w:rsid w:val="00D61435"/>
    <w:rsid w:val="00D61CD2"/>
    <w:rsid w:val="00D61D9D"/>
    <w:rsid w:val="00D62789"/>
    <w:rsid w:val="00D62812"/>
    <w:rsid w:val="00D633D0"/>
    <w:rsid w:val="00D64F9A"/>
    <w:rsid w:val="00D659D9"/>
    <w:rsid w:val="00D65ECE"/>
    <w:rsid w:val="00D66211"/>
    <w:rsid w:val="00D67093"/>
    <w:rsid w:val="00D67121"/>
    <w:rsid w:val="00D67798"/>
    <w:rsid w:val="00D67984"/>
    <w:rsid w:val="00D70234"/>
    <w:rsid w:val="00D703E6"/>
    <w:rsid w:val="00D70469"/>
    <w:rsid w:val="00D70576"/>
    <w:rsid w:val="00D71021"/>
    <w:rsid w:val="00D717E6"/>
    <w:rsid w:val="00D71D3F"/>
    <w:rsid w:val="00D73A78"/>
    <w:rsid w:val="00D73D8B"/>
    <w:rsid w:val="00D74AA2"/>
    <w:rsid w:val="00D7661C"/>
    <w:rsid w:val="00D76A31"/>
    <w:rsid w:val="00D76C91"/>
    <w:rsid w:val="00D77446"/>
    <w:rsid w:val="00D7777E"/>
    <w:rsid w:val="00D7782E"/>
    <w:rsid w:val="00D77AB9"/>
    <w:rsid w:val="00D80D1F"/>
    <w:rsid w:val="00D825C4"/>
    <w:rsid w:val="00D829D0"/>
    <w:rsid w:val="00D833A0"/>
    <w:rsid w:val="00D83816"/>
    <w:rsid w:val="00D839AE"/>
    <w:rsid w:val="00D847FE"/>
    <w:rsid w:val="00D84A37"/>
    <w:rsid w:val="00D84BD7"/>
    <w:rsid w:val="00D851A6"/>
    <w:rsid w:val="00D8527C"/>
    <w:rsid w:val="00D856CE"/>
    <w:rsid w:val="00D858A4"/>
    <w:rsid w:val="00D877EF"/>
    <w:rsid w:val="00D87A88"/>
    <w:rsid w:val="00D901B5"/>
    <w:rsid w:val="00D90EB7"/>
    <w:rsid w:val="00D90FC2"/>
    <w:rsid w:val="00D91EC6"/>
    <w:rsid w:val="00D91FC1"/>
    <w:rsid w:val="00D92164"/>
    <w:rsid w:val="00D9250F"/>
    <w:rsid w:val="00D92577"/>
    <w:rsid w:val="00D92F86"/>
    <w:rsid w:val="00D93388"/>
    <w:rsid w:val="00D9388D"/>
    <w:rsid w:val="00D948DB"/>
    <w:rsid w:val="00D94D19"/>
    <w:rsid w:val="00D94E7B"/>
    <w:rsid w:val="00D951C3"/>
    <w:rsid w:val="00D95CCA"/>
    <w:rsid w:val="00D962D1"/>
    <w:rsid w:val="00D96628"/>
    <w:rsid w:val="00D96EBC"/>
    <w:rsid w:val="00D97180"/>
    <w:rsid w:val="00DA06D6"/>
    <w:rsid w:val="00DA0947"/>
    <w:rsid w:val="00DA18B6"/>
    <w:rsid w:val="00DA24B5"/>
    <w:rsid w:val="00DA296F"/>
    <w:rsid w:val="00DA42BF"/>
    <w:rsid w:val="00DA431B"/>
    <w:rsid w:val="00DA4A16"/>
    <w:rsid w:val="00DA4F99"/>
    <w:rsid w:val="00DA501C"/>
    <w:rsid w:val="00DA6778"/>
    <w:rsid w:val="00DA78FF"/>
    <w:rsid w:val="00DB062A"/>
    <w:rsid w:val="00DB0A4F"/>
    <w:rsid w:val="00DB26DD"/>
    <w:rsid w:val="00DB4255"/>
    <w:rsid w:val="00DB48DC"/>
    <w:rsid w:val="00DB4D61"/>
    <w:rsid w:val="00DB538D"/>
    <w:rsid w:val="00DB592F"/>
    <w:rsid w:val="00DB7A97"/>
    <w:rsid w:val="00DC04C2"/>
    <w:rsid w:val="00DC1647"/>
    <w:rsid w:val="00DC2B48"/>
    <w:rsid w:val="00DC4508"/>
    <w:rsid w:val="00DC508E"/>
    <w:rsid w:val="00DC6230"/>
    <w:rsid w:val="00DC694F"/>
    <w:rsid w:val="00DC7691"/>
    <w:rsid w:val="00DD04C1"/>
    <w:rsid w:val="00DD1348"/>
    <w:rsid w:val="00DD1BB2"/>
    <w:rsid w:val="00DD1D3C"/>
    <w:rsid w:val="00DD1E58"/>
    <w:rsid w:val="00DD26AA"/>
    <w:rsid w:val="00DD2CF0"/>
    <w:rsid w:val="00DD35D1"/>
    <w:rsid w:val="00DD3683"/>
    <w:rsid w:val="00DD3833"/>
    <w:rsid w:val="00DD4446"/>
    <w:rsid w:val="00DD54A7"/>
    <w:rsid w:val="00DD597C"/>
    <w:rsid w:val="00DD5A71"/>
    <w:rsid w:val="00DD6135"/>
    <w:rsid w:val="00DD7CBD"/>
    <w:rsid w:val="00DD7F66"/>
    <w:rsid w:val="00DE0080"/>
    <w:rsid w:val="00DE0CC9"/>
    <w:rsid w:val="00DE1112"/>
    <w:rsid w:val="00DE13C9"/>
    <w:rsid w:val="00DE23AB"/>
    <w:rsid w:val="00DE2C84"/>
    <w:rsid w:val="00DE33B5"/>
    <w:rsid w:val="00DE358D"/>
    <w:rsid w:val="00DE4725"/>
    <w:rsid w:val="00DE56D4"/>
    <w:rsid w:val="00DE585D"/>
    <w:rsid w:val="00DE6120"/>
    <w:rsid w:val="00DE6DA0"/>
    <w:rsid w:val="00DF0A71"/>
    <w:rsid w:val="00DF0D52"/>
    <w:rsid w:val="00DF110C"/>
    <w:rsid w:val="00DF127F"/>
    <w:rsid w:val="00DF1911"/>
    <w:rsid w:val="00DF2F3E"/>
    <w:rsid w:val="00DF3087"/>
    <w:rsid w:val="00DF38D0"/>
    <w:rsid w:val="00DF3A72"/>
    <w:rsid w:val="00DF3AB8"/>
    <w:rsid w:val="00DF4036"/>
    <w:rsid w:val="00DF45A3"/>
    <w:rsid w:val="00DF5509"/>
    <w:rsid w:val="00DF5CCE"/>
    <w:rsid w:val="00DF7943"/>
    <w:rsid w:val="00DF7AD8"/>
    <w:rsid w:val="00DF7E8D"/>
    <w:rsid w:val="00E012CF"/>
    <w:rsid w:val="00E0168B"/>
    <w:rsid w:val="00E018C4"/>
    <w:rsid w:val="00E018D6"/>
    <w:rsid w:val="00E024B8"/>
    <w:rsid w:val="00E025E0"/>
    <w:rsid w:val="00E0407C"/>
    <w:rsid w:val="00E04307"/>
    <w:rsid w:val="00E04E76"/>
    <w:rsid w:val="00E05047"/>
    <w:rsid w:val="00E054FE"/>
    <w:rsid w:val="00E05D3B"/>
    <w:rsid w:val="00E06288"/>
    <w:rsid w:val="00E06785"/>
    <w:rsid w:val="00E06A8E"/>
    <w:rsid w:val="00E07CBB"/>
    <w:rsid w:val="00E112F2"/>
    <w:rsid w:val="00E11787"/>
    <w:rsid w:val="00E12167"/>
    <w:rsid w:val="00E134AB"/>
    <w:rsid w:val="00E137DC"/>
    <w:rsid w:val="00E1384E"/>
    <w:rsid w:val="00E13883"/>
    <w:rsid w:val="00E14AA1"/>
    <w:rsid w:val="00E14AA9"/>
    <w:rsid w:val="00E14AB2"/>
    <w:rsid w:val="00E15105"/>
    <w:rsid w:val="00E15172"/>
    <w:rsid w:val="00E153D5"/>
    <w:rsid w:val="00E15918"/>
    <w:rsid w:val="00E15F62"/>
    <w:rsid w:val="00E16BB4"/>
    <w:rsid w:val="00E176D4"/>
    <w:rsid w:val="00E20BFB"/>
    <w:rsid w:val="00E20F88"/>
    <w:rsid w:val="00E21130"/>
    <w:rsid w:val="00E213A0"/>
    <w:rsid w:val="00E21BE0"/>
    <w:rsid w:val="00E21F81"/>
    <w:rsid w:val="00E23078"/>
    <w:rsid w:val="00E23836"/>
    <w:rsid w:val="00E24434"/>
    <w:rsid w:val="00E246C6"/>
    <w:rsid w:val="00E24969"/>
    <w:rsid w:val="00E25902"/>
    <w:rsid w:val="00E25B5A"/>
    <w:rsid w:val="00E27051"/>
    <w:rsid w:val="00E27071"/>
    <w:rsid w:val="00E27A65"/>
    <w:rsid w:val="00E300A6"/>
    <w:rsid w:val="00E3014A"/>
    <w:rsid w:val="00E303DE"/>
    <w:rsid w:val="00E30DE6"/>
    <w:rsid w:val="00E3195A"/>
    <w:rsid w:val="00E320A1"/>
    <w:rsid w:val="00E32B04"/>
    <w:rsid w:val="00E331BE"/>
    <w:rsid w:val="00E33239"/>
    <w:rsid w:val="00E337B1"/>
    <w:rsid w:val="00E33C67"/>
    <w:rsid w:val="00E34E1F"/>
    <w:rsid w:val="00E35ED7"/>
    <w:rsid w:val="00E362A3"/>
    <w:rsid w:val="00E36EFA"/>
    <w:rsid w:val="00E36F5C"/>
    <w:rsid w:val="00E37DE7"/>
    <w:rsid w:val="00E40DA2"/>
    <w:rsid w:val="00E41236"/>
    <w:rsid w:val="00E41E8B"/>
    <w:rsid w:val="00E42581"/>
    <w:rsid w:val="00E439CB"/>
    <w:rsid w:val="00E4488E"/>
    <w:rsid w:val="00E44ECF"/>
    <w:rsid w:val="00E455BF"/>
    <w:rsid w:val="00E46892"/>
    <w:rsid w:val="00E477E1"/>
    <w:rsid w:val="00E507EA"/>
    <w:rsid w:val="00E5208A"/>
    <w:rsid w:val="00E52557"/>
    <w:rsid w:val="00E53525"/>
    <w:rsid w:val="00E53731"/>
    <w:rsid w:val="00E53DAB"/>
    <w:rsid w:val="00E54910"/>
    <w:rsid w:val="00E56511"/>
    <w:rsid w:val="00E56767"/>
    <w:rsid w:val="00E56999"/>
    <w:rsid w:val="00E56F9F"/>
    <w:rsid w:val="00E57AB6"/>
    <w:rsid w:val="00E57C96"/>
    <w:rsid w:val="00E6006B"/>
    <w:rsid w:val="00E602EE"/>
    <w:rsid w:val="00E6039A"/>
    <w:rsid w:val="00E6042F"/>
    <w:rsid w:val="00E60905"/>
    <w:rsid w:val="00E60D09"/>
    <w:rsid w:val="00E61399"/>
    <w:rsid w:val="00E62F90"/>
    <w:rsid w:val="00E638C0"/>
    <w:rsid w:val="00E639EC"/>
    <w:rsid w:val="00E63C4C"/>
    <w:rsid w:val="00E64220"/>
    <w:rsid w:val="00E64814"/>
    <w:rsid w:val="00E64EF5"/>
    <w:rsid w:val="00E64F87"/>
    <w:rsid w:val="00E665FF"/>
    <w:rsid w:val="00E66615"/>
    <w:rsid w:val="00E667D2"/>
    <w:rsid w:val="00E66AC7"/>
    <w:rsid w:val="00E67145"/>
    <w:rsid w:val="00E67B84"/>
    <w:rsid w:val="00E70EEB"/>
    <w:rsid w:val="00E719B5"/>
    <w:rsid w:val="00E721CE"/>
    <w:rsid w:val="00E72374"/>
    <w:rsid w:val="00E72422"/>
    <w:rsid w:val="00E729F0"/>
    <w:rsid w:val="00E72DE6"/>
    <w:rsid w:val="00E7376B"/>
    <w:rsid w:val="00E741A2"/>
    <w:rsid w:val="00E74755"/>
    <w:rsid w:val="00E74CFC"/>
    <w:rsid w:val="00E7523F"/>
    <w:rsid w:val="00E752F2"/>
    <w:rsid w:val="00E75694"/>
    <w:rsid w:val="00E7772A"/>
    <w:rsid w:val="00E777B0"/>
    <w:rsid w:val="00E77A42"/>
    <w:rsid w:val="00E77E5E"/>
    <w:rsid w:val="00E809F7"/>
    <w:rsid w:val="00E81304"/>
    <w:rsid w:val="00E8140E"/>
    <w:rsid w:val="00E82F9C"/>
    <w:rsid w:val="00E841F4"/>
    <w:rsid w:val="00E8431F"/>
    <w:rsid w:val="00E84AAB"/>
    <w:rsid w:val="00E84FE1"/>
    <w:rsid w:val="00E86E59"/>
    <w:rsid w:val="00E901B1"/>
    <w:rsid w:val="00E905CD"/>
    <w:rsid w:val="00E91235"/>
    <w:rsid w:val="00E9268F"/>
    <w:rsid w:val="00E92B5C"/>
    <w:rsid w:val="00E92F9D"/>
    <w:rsid w:val="00E92FFF"/>
    <w:rsid w:val="00E93C16"/>
    <w:rsid w:val="00E94835"/>
    <w:rsid w:val="00E94CBC"/>
    <w:rsid w:val="00E95588"/>
    <w:rsid w:val="00E95D52"/>
    <w:rsid w:val="00E95E22"/>
    <w:rsid w:val="00E9752E"/>
    <w:rsid w:val="00EA06CD"/>
    <w:rsid w:val="00EA1B2E"/>
    <w:rsid w:val="00EA1D02"/>
    <w:rsid w:val="00EA3966"/>
    <w:rsid w:val="00EA3CB1"/>
    <w:rsid w:val="00EA4082"/>
    <w:rsid w:val="00EA497D"/>
    <w:rsid w:val="00EA4BEB"/>
    <w:rsid w:val="00EA4F04"/>
    <w:rsid w:val="00EA5116"/>
    <w:rsid w:val="00EA5147"/>
    <w:rsid w:val="00EA5C4B"/>
    <w:rsid w:val="00EA6A03"/>
    <w:rsid w:val="00EA6F5A"/>
    <w:rsid w:val="00EA7051"/>
    <w:rsid w:val="00EA7B26"/>
    <w:rsid w:val="00EA7D16"/>
    <w:rsid w:val="00EB072C"/>
    <w:rsid w:val="00EB0B77"/>
    <w:rsid w:val="00EB0EDB"/>
    <w:rsid w:val="00EB1285"/>
    <w:rsid w:val="00EB1DCE"/>
    <w:rsid w:val="00EB2B90"/>
    <w:rsid w:val="00EB3C28"/>
    <w:rsid w:val="00EB599E"/>
    <w:rsid w:val="00EB5B70"/>
    <w:rsid w:val="00EB688D"/>
    <w:rsid w:val="00EB70AB"/>
    <w:rsid w:val="00EB718D"/>
    <w:rsid w:val="00EB765D"/>
    <w:rsid w:val="00EC0B72"/>
    <w:rsid w:val="00EC1578"/>
    <w:rsid w:val="00EC1764"/>
    <w:rsid w:val="00EC1D55"/>
    <w:rsid w:val="00EC1E5F"/>
    <w:rsid w:val="00EC21F1"/>
    <w:rsid w:val="00EC25BD"/>
    <w:rsid w:val="00EC2E0F"/>
    <w:rsid w:val="00EC355B"/>
    <w:rsid w:val="00EC3C51"/>
    <w:rsid w:val="00EC40F1"/>
    <w:rsid w:val="00EC4BC9"/>
    <w:rsid w:val="00EC5C3C"/>
    <w:rsid w:val="00EC68ED"/>
    <w:rsid w:val="00EC6ECD"/>
    <w:rsid w:val="00EC799B"/>
    <w:rsid w:val="00ED04F3"/>
    <w:rsid w:val="00ED07F7"/>
    <w:rsid w:val="00ED1048"/>
    <w:rsid w:val="00ED133F"/>
    <w:rsid w:val="00ED17D5"/>
    <w:rsid w:val="00ED182C"/>
    <w:rsid w:val="00ED1E60"/>
    <w:rsid w:val="00ED4FAA"/>
    <w:rsid w:val="00ED5921"/>
    <w:rsid w:val="00ED5B99"/>
    <w:rsid w:val="00ED5C3D"/>
    <w:rsid w:val="00ED5EA6"/>
    <w:rsid w:val="00ED65C4"/>
    <w:rsid w:val="00ED68D4"/>
    <w:rsid w:val="00ED6B62"/>
    <w:rsid w:val="00ED6BB2"/>
    <w:rsid w:val="00ED74F5"/>
    <w:rsid w:val="00EE01DF"/>
    <w:rsid w:val="00EE031C"/>
    <w:rsid w:val="00EE0AE5"/>
    <w:rsid w:val="00EE0CB1"/>
    <w:rsid w:val="00EE12E3"/>
    <w:rsid w:val="00EE1775"/>
    <w:rsid w:val="00EE27A4"/>
    <w:rsid w:val="00EE2BD8"/>
    <w:rsid w:val="00EE335E"/>
    <w:rsid w:val="00EE3B61"/>
    <w:rsid w:val="00EE43F0"/>
    <w:rsid w:val="00EE5447"/>
    <w:rsid w:val="00EE5A64"/>
    <w:rsid w:val="00EF07C6"/>
    <w:rsid w:val="00EF0D36"/>
    <w:rsid w:val="00EF2376"/>
    <w:rsid w:val="00EF2994"/>
    <w:rsid w:val="00EF2C4C"/>
    <w:rsid w:val="00EF2EBA"/>
    <w:rsid w:val="00EF40B5"/>
    <w:rsid w:val="00EF535A"/>
    <w:rsid w:val="00EF5470"/>
    <w:rsid w:val="00EF62F8"/>
    <w:rsid w:val="00EF7124"/>
    <w:rsid w:val="00EF724D"/>
    <w:rsid w:val="00EF72C2"/>
    <w:rsid w:val="00F00134"/>
    <w:rsid w:val="00F003CB"/>
    <w:rsid w:val="00F00ADB"/>
    <w:rsid w:val="00F011B6"/>
    <w:rsid w:val="00F01850"/>
    <w:rsid w:val="00F0198A"/>
    <w:rsid w:val="00F01DE5"/>
    <w:rsid w:val="00F0268D"/>
    <w:rsid w:val="00F02D48"/>
    <w:rsid w:val="00F0300B"/>
    <w:rsid w:val="00F03F8F"/>
    <w:rsid w:val="00F04AE1"/>
    <w:rsid w:val="00F0510C"/>
    <w:rsid w:val="00F05979"/>
    <w:rsid w:val="00F0656E"/>
    <w:rsid w:val="00F07A78"/>
    <w:rsid w:val="00F07F91"/>
    <w:rsid w:val="00F10696"/>
    <w:rsid w:val="00F10D43"/>
    <w:rsid w:val="00F10D75"/>
    <w:rsid w:val="00F11070"/>
    <w:rsid w:val="00F11B56"/>
    <w:rsid w:val="00F13310"/>
    <w:rsid w:val="00F134D5"/>
    <w:rsid w:val="00F14D2E"/>
    <w:rsid w:val="00F15617"/>
    <w:rsid w:val="00F16062"/>
    <w:rsid w:val="00F16586"/>
    <w:rsid w:val="00F169C5"/>
    <w:rsid w:val="00F16B35"/>
    <w:rsid w:val="00F17A12"/>
    <w:rsid w:val="00F17F2B"/>
    <w:rsid w:val="00F20BEE"/>
    <w:rsid w:val="00F2144E"/>
    <w:rsid w:val="00F214AE"/>
    <w:rsid w:val="00F21AD4"/>
    <w:rsid w:val="00F22E33"/>
    <w:rsid w:val="00F23181"/>
    <w:rsid w:val="00F23B3C"/>
    <w:rsid w:val="00F23CED"/>
    <w:rsid w:val="00F2447D"/>
    <w:rsid w:val="00F2473E"/>
    <w:rsid w:val="00F24B82"/>
    <w:rsid w:val="00F24BAD"/>
    <w:rsid w:val="00F2500D"/>
    <w:rsid w:val="00F25C38"/>
    <w:rsid w:val="00F26580"/>
    <w:rsid w:val="00F26C43"/>
    <w:rsid w:val="00F26EC6"/>
    <w:rsid w:val="00F300EF"/>
    <w:rsid w:val="00F3156C"/>
    <w:rsid w:val="00F3237B"/>
    <w:rsid w:val="00F324D6"/>
    <w:rsid w:val="00F32700"/>
    <w:rsid w:val="00F32F16"/>
    <w:rsid w:val="00F33863"/>
    <w:rsid w:val="00F35BFC"/>
    <w:rsid w:val="00F363B4"/>
    <w:rsid w:val="00F404BE"/>
    <w:rsid w:val="00F41937"/>
    <w:rsid w:val="00F42583"/>
    <w:rsid w:val="00F4266D"/>
    <w:rsid w:val="00F44389"/>
    <w:rsid w:val="00F44D08"/>
    <w:rsid w:val="00F4564C"/>
    <w:rsid w:val="00F456EB"/>
    <w:rsid w:val="00F45B07"/>
    <w:rsid w:val="00F46178"/>
    <w:rsid w:val="00F46581"/>
    <w:rsid w:val="00F46934"/>
    <w:rsid w:val="00F473D4"/>
    <w:rsid w:val="00F479C7"/>
    <w:rsid w:val="00F50AC9"/>
    <w:rsid w:val="00F50EA8"/>
    <w:rsid w:val="00F52B4D"/>
    <w:rsid w:val="00F52C93"/>
    <w:rsid w:val="00F52D25"/>
    <w:rsid w:val="00F5312A"/>
    <w:rsid w:val="00F54273"/>
    <w:rsid w:val="00F54BAA"/>
    <w:rsid w:val="00F54DCB"/>
    <w:rsid w:val="00F54E57"/>
    <w:rsid w:val="00F5509E"/>
    <w:rsid w:val="00F55A19"/>
    <w:rsid w:val="00F55EE5"/>
    <w:rsid w:val="00F56B78"/>
    <w:rsid w:val="00F606DC"/>
    <w:rsid w:val="00F60811"/>
    <w:rsid w:val="00F60B44"/>
    <w:rsid w:val="00F6115E"/>
    <w:rsid w:val="00F615A4"/>
    <w:rsid w:val="00F6205F"/>
    <w:rsid w:val="00F621C1"/>
    <w:rsid w:val="00F63202"/>
    <w:rsid w:val="00F6549D"/>
    <w:rsid w:val="00F65C35"/>
    <w:rsid w:val="00F66ECC"/>
    <w:rsid w:val="00F66F13"/>
    <w:rsid w:val="00F674B8"/>
    <w:rsid w:val="00F67962"/>
    <w:rsid w:val="00F710A0"/>
    <w:rsid w:val="00F7190B"/>
    <w:rsid w:val="00F724E9"/>
    <w:rsid w:val="00F72A56"/>
    <w:rsid w:val="00F7324A"/>
    <w:rsid w:val="00F73BFF"/>
    <w:rsid w:val="00F74C6E"/>
    <w:rsid w:val="00F752BB"/>
    <w:rsid w:val="00F7532F"/>
    <w:rsid w:val="00F7540F"/>
    <w:rsid w:val="00F75B3F"/>
    <w:rsid w:val="00F764E2"/>
    <w:rsid w:val="00F77563"/>
    <w:rsid w:val="00F77653"/>
    <w:rsid w:val="00F80484"/>
    <w:rsid w:val="00F80CE4"/>
    <w:rsid w:val="00F81221"/>
    <w:rsid w:val="00F824CF"/>
    <w:rsid w:val="00F8266A"/>
    <w:rsid w:val="00F84048"/>
    <w:rsid w:val="00F844F4"/>
    <w:rsid w:val="00F848CF"/>
    <w:rsid w:val="00F84A81"/>
    <w:rsid w:val="00F85383"/>
    <w:rsid w:val="00F87476"/>
    <w:rsid w:val="00F90DD3"/>
    <w:rsid w:val="00F91C80"/>
    <w:rsid w:val="00F92068"/>
    <w:rsid w:val="00F925F6"/>
    <w:rsid w:val="00F92B22"/>
    <w:rsid w:val="00F93143"/>
    <w:rsid w:val="00F9594F"/>
    <w:rsid w:val="00F95B3F"/>
    <w:rsid w:val="00F95CB0"/>
    <w:rsid w:val="00F972D8"/>
    <w:rsid w:val="00F97418"/>
    <w:rsid w:val="00F974AA"/>
    <w:rsid w:val="00F97805"/>
    <w:rsid w:val="00F979E0"/>
    <w:rsid w:val="00F97F1D"/>
    <w:rsid w:val="00FA001D"/>
    <w:rsid w:val="00FA011A"/>
    <w:rsid w:val="00FA0261"/>
    <w:rsid w:val="00FA05CF"/>
    <w:rsid w:val="00FA0B2B"/>
    <w:rsid w:val="00FA0E26"/>
    <w:rsid w:val="00FA14E7"/>
    <w:rsid w:val="00FA1502"/>
    <w:rsid w:val="00FA219D"/>
    <w:rsid w:val="00FA2F99"/>
    <w:rsid w:val="00FA3307"/>
    <w:rsid w:val="00FA3754"/>
    <w:rsid w:val="00FA399F"/>
    <w:rsid w:val="00FA3A96"/>
    <w:rsid w:val="00FA4772"/>
    <w:rsid w:val="00FA4C04"/>
    <w:rsid w:val="00FA6026"/>
    <w:rsid w:val="00FA67DB"/>
    <w:rsid w:val="00FA6FF0"/>
    <w:rsid w:val="00FA71FA"/>
    <w:rsid w:val="00FA77B9"/>
    <w:rsid w:val="00FB08D6"/>
    <w:rsid w:val="00FB08DE"/>
    <w:rsid w:val="00FB0BA2"/>
    <w:rsid w:val="00FB0F1B"/>
    <w:rsid w:val="00FB0F4E"/>
    <w:rsid w:val="00FB0FC9"/>
    <w:rsid w:val="00FB1413"/>
    <w:rsid w:val="00FB27A6"/>
    <w:rsid w:val="00FB2914"/>
    <w:rsid w:val="00FB33E3"/>
    <w:rsid w:val="00FB3578"/>
    <w:rsid w:val="00FB394B"/>
    <w:rsid w:val="00FB3D05"/>
    <w:rsid w:val="00FB42AD"/>
    <w:rsid w:val="00FB540D"/>
    <w:rsid w:val="00FB583B"/>
    <w:rsid w:val="00FB5C08"/>
    <w:rsid w:val="00FB5C49"/>
    <w:rsid w:val="00FB68D5"/>
    <w:rsid w:val="00FB7CA0"/>
    <w:rsid w:val="00FC0B73"/>
    <w:rsid w:val="00FC11E2"/>
    <w:rsid w:val="00FC143C"/>
    <w:rsid w:val="00FC20DF"/>
    <w:rsid w:val="00FC2F1B"/>
    <w:rsid w:val="00FC31F4"/>
    <w:rsid w:val="00FC3FDD"/>
    <w:rsid w:val="00FC4E1C"/>
    <w:rsid w:val="00FC5587"/>
    <w:rsid w:val="00FC55AE"/>
    <w:rsid w:val="00FC677E"/>
    <w:rsid w:val="00FC6B46"/>
    <w:rsid w:val="00FC6CCD"/>
    <w:rsid w:val="00FC6EAE"/>
    <w:rsid w:val="00FC7119"/>
    <w:rsid w:val="00FC7C5E"/>
    <w:rsid w:val="00FD0F26"/>
    <w:rsid w:val="00FD1C3E"/>
    <w:rsid w:val="00FD21D2"/>
    <w:rsid w:val="00FD2674"/>
    <w:rsid w:val="00FD346A"/>
    <w:rsid w:val="00FD3877"/>
    <w:rsid w:val="00FD38B0"/>
    <w:rsid w:val="00FD3BC8"/>
    <w:rsid w:val="00FD3FF5"/>
    <w:rsid w:val="00FD4A96"/>
    <w:rsid w:val="00FD5F3A"/>
    <w:rsid w:val="00FD6B88"/>
    <w:rsid w:val="00FE023B"/>
    <w:rsid w:val="00FE0615"/>
    <w:rsid w:val="00FE064D"/>
    <w:rsid w:val="00FE1007"/>
    <w:rsid w:val="00FE1189"/>
    <w:rsid w:val="00FE19F8"/>
    <w:rsid w:val="00FE1EDB"/>
    <w:rsid w:val="00FE20DF"/>
    <w:rsid w:val="00FE2BB6"/>
    <w:rsid w:val="00FE2E1D"/>
    <w:rsid w:val="00FE314D"/>
    <w:rsid w:val="00FE42B5"/>
    <w:rsid w:val="00FE45C0"/>
    <w:rsid w:val="00FE4C58"/>
    <w:rsid w:val="00FE5D0C"/>
    <w:rsid w:val="00FE70A3"/>
    <w:rsid w:val="00FF00AE"/>
    <w:rsid w:val="00FF0473"/>
    <w:rsid w:val="00FF3556"/>
    <w:rsid w:val="00FF3BE9"/>
    <w:rsid w:val="00FF54D9"/>
    <w:rsid w:val="00FF6316"/>
    <w:rsid w:val="00FF66EF"/>
    <w:rsid w:val="014E7962"/>
    <w:rsid w:val="016C2437"/>
    <w:rsid w:val="021D7EAD"/>
    <w:rsid w:val="028712D5"/>
    <w:rsid w:val="035B3E9E"/>
    <w:rsid w:val="04471946"/>
    <w:rsid w:val="04BC5D9C"/>
    <w:rsid w:val="05051CC3"/>
    <w:rsid w:val="053F02B8"/>
    <w:rsid w:val="055C589B"/>
    <w:rsid w:val="05BB3BCA"/>
    <w:rsid w:val="06383B48"/>
    <w:rsid w:val="06616ACA"/>
    <w:rsid w:val="07261A30"/>
    <w:rsid w:val="0A8D146B"/>
    <w:rsid w:val="0ABA3DFE"/>
    <w:rsid w:val="0AC55483"/>
    <w:rsid w:val="0C5E56D6"/>
    <w:rsid w:val="0C664A97"/>
    <w:rsid w:val="0CB11F5E"/>
    <w:rsid w:val="0CCC23A9"/>
    <w:rsid w:val="0F4B2B4D"/>
    <w:rsid w:val="0F6F6DD1"/>
    <w:rsid w:val="11244A2B"/>
    <w:rsid w:val="1285670B"/>
    <w:rsid w:val="13A96C14"/>
    <w:rsid w:val="13F12E22"/>
    <w:rsid w:val="147C4657"/>
    <w:rsid w:val="150E7772"/>
    <w:rsid w:val="16331689"/>
    <w:rsid w:val="174025E0"/>
    <w:rsid w:val="179B6447"/>
    <w:rsid w:val="17C13123"/>
    <w:rsid w:val="17F8126B"/>
    <w:rsid w:val="182432B7"/>
    <w:rsid w:val="19F87B9F"/>
    <w:rsid w:val="1A0533DA"/>
    <w:rsid w:val="1AC04E52"/>
    <w:rsid w:val="1AE513AF"/>
    <w:rsid w:val="1AF3088C"/>
    <w:rsid w:val="1B572AFE"/>
    <w:rsid w:val="1CA21B40"/>
    <w:rsid w:val="1D465F0D"/>
    <w:rsid w:val="1D763357"/>
    <w:rsid w:val="1DDF10E6"/>
    <w:rsid w:val="1FA151E4"/>
    <w:rsid w:val="203767C6"/>
    <w:rsid w:val="21BF5E1C"/>
    <w:rsid w:val="225E6D5C"/>
    <w:rsid w:val="22755CB1"/>
    <w:rsid w:val="22A47DC8"/>
    <w:rsid w:val="22F01861"/>
    <w:rsid w:val="231219E4"/>
    <w:rsid w:val="238168BE"/>
    <w:rsid w:val="23A34036"/>
    <w:rsid w:val="245852A4"/>
    <w:rsid w:val="2515134D"/>
    <w:rsid w:val="25C71D10"/>
    <w:rsid w:val="263E5368"/>
    <w:rsid w:val="267963F4"/>
    <w:rsid w:val="27554102"/>
    <w:rsid w:val="2767305B"/>
    <w:rsid w:val="2A3E41A3"/>
    <w:rsid w:val="2AE942BA"/>
    <w:rsid w:val="2BA07916"/>
    <w:rsid w:val="2BA6603E"/>
    <w:rsid w:val="2C4C011F"/>
    <w:rsid w:val="2C8E3067"/>
    <w:rsid w:val="2D6E7323"/>
    <w:rsid w:val="2DD806D4"/>
    <w:rsid w:val="2E655A7C"/>
    <w:rsid w:val="2F5514EF"/>
    <w:rsid w:val="2F5E0238"/>
    <w:rsid w:val="2FC670D0"/>
    <w:rsid w:val="30485475"/>
    <w:rsid w:val="306D7D06"/>
    <w:rsid w:val="30763817"/>
    <w:rsid w:val="30A13F14"/>
    <w:rsid w:val="31FC1DC3"/>
    <w:rsid w:val="32E62EC4"/>
    <w:rsid w:val="3396610A"/>
    <w:rsid w:val="34525525"/>
    <w:rsid w:val="34A878CD"/>
    <w:rsid w:val="34AB37A9"/>
    <w:rsid w:val="3627392A"/>
    <w:rsid w:val="377E301C"/>
    <w:rsid w:val="37990A3A"/>
    <w:rsid w:val="37FA2039"/>
    <w:rsid w:val="39295A66"/>
    <w:rsid w:val="398748EE"/>
    <w:rsid w:val="39C55A8C"/>
    <w:rsid w:val="39E2741B"/>
    <w:rsid w:val="3A3B7A62"/>
    <w:rsid w:val="3C77570A"/>
    <w:rsid w:val="3C8F349D"/>
    <w:rsid w:val="3CE653AB"/>
    <w:rsid w:val="3D2F6469"/>
    <w:rsid w:val="3D902185"/>
    <w:rsid w:val="3DC706E3"/>
    <w:rsid w:val="3F9C1C76"/>
    <w:rsid w:val="40A86806"/>
    <w:rsid w:val="40FA7243"/>
    <w:rsid w:val="41841F1D"/>
    <w:rsid w:val="42A73C6B"/>
    <w:rsid w:val="42B5384F"/>
    <w:rsid w:val="42BA0D29"/>
    <w:rsid w:val="42D4149E"/>
    <w:rsid w:val="42D73B70"/>
    <w:rsid w:val="42D93F30"/>
    <w:rsid w:val="433E07A2"/>
    <w:rsid w:val="43A3448B"/>
    <w:rsid w:val="46CE0760"/>
    <w:rsid w:val="4720189C"/>
    <w:rsid w:val="47307948"/>
    <w:rsid w:val="47334363"/>
    <w:rsid w:val="477977E0"/>
    <w:rsid w:val="491614F0"/>
    <w:rsid w:val="49320F2A"/>
    <w:rsid w:val="4A20360F"/>
    <w:rsid w:val="4A3E4501"/>
    <w:rsid w:val="4B266879"/>
    <w:rsid w:val="4B94354C"/>
    <w:rsid w:val="4BD7399B"/>
    <w:rsid w:val="4C2A2E80"/>
    <w:rsid w:val="4CB83357"/>
    <w:rsid w:val="4D9862E0"/>
    <w:rsid w:val="4E6B37DB"/>
    <w:rsid w:val="4F642D81"/>
    <w:rsid w:val="50A60384"/>
    <w:rsid w:val="5145170B"/>
    <w:rsid w:val="515C25B1"/>
    <w:rsid w:val="5205148B"/>
    <w:rsid w:val="529A4A75"/>
    <w:rsid w:val="52CE43FB"/>
    <w:rsid w:val="533D7940"/>
    <w:rsid w:val="54A2693E"/>
    <w:rsid w:val="565274AA"/>
    <w:rsid w:val="5699137B"/>
    <w:rsid w:val="57DB62EA"/>
    <w:rsid w:val="58105EE1"/>
    <w:rsid w:val="58374717"/>
    <w:rsid w:val="59E323D2"/>
    <w:rsid w:val="5A9D568D"/>
    <w:rsid w:val="5AE525E7"/>
    <w:rsid w:val="5B4B6238"/>
    <w:rsid w:val="5C7F4F8B"/>
    <w:rsid w:val="5D072F6F"/>
    <w:rsid w:val="5DA75B3B"/>
    <w:rsid w:val="5E543FD8"/>
    <w:rsid w:val="5E9D6BAF"/>
    <w:rsid w:val="5EFA3CDA"/>
    <w:rsid w:val="5F430340"/>
    <w:rsid w:val="5F61344B"/>
    <w:rsid w:val="609C25FC"/>
    <w:rsid w:val="633C10ED"/>
    <w:rsid w:val="63673794"/>
    <w:rsid w:val="63B43289"/>
    <w:rsid w:val="64272AAE"/>
    <w:rsid w:val="643D6FE0"/>
    <w:rsid w:val="646B52FC"/>
    <w:rsid w:val="649C5082"/>
    <w:rsid w:val="64AF69A8"/>
    <w:rsid w:val="64FF1BE4"/>
    <w:rsid w:val="65896AC8"/>
    <w:rsid w:val="660C50F5"/>
    <w:rsid w:val="67430B67"/>
    <w:rsid w:val="67D24BE9"/>
    <w:rsid w:val="67FD0449"/>
    <w:rsid w:val="68536D0B"/>
    <w:rsid w:val="68CE6324"/>
    <w:rsid w:val="6ABE7BD5"/>
    <w:rsid w:val="6B1870D0"/>
    <w:rsid w:val="6B644870"/>
    <w:rsid w:val="6BF82701"/>
    <w:rsid w:val="6C814056"/>
    <w:rsid w:val="6CCB01E6"/>
    <w:rsid w:val="6D925A18"/>
    <w:rsid w:val="6DAC2E62"/>
    <w:rsid w:val="6E720E71"/>
    <w:rsid w:val="6EA3305A"/>
    <w:rsid w:val="6F5202ED"/>
    <w:rsid w:val="6F65226E"/>
    <w:rsid w:val="6F997C61"/>
    <w:rsid w:val="705C694C"/>
    <w:rsid w:val="7127573C"/>
    <w:rsid w:val="718C08D5"/>
    <w:rsid w:val="71C17A7E"/>
    <w:rsid w:val="72412925"/>
    <w:rsid w:val="7255257F"/>
    <w:rsid w:val="725F01C6"/>
    <w:rsid w:val="72DD2037"/>
    <w:rsid w:val="73220EEB"/>
    <w:rsid w:val="738618A4"/>
    <w:rsid w:val="7464511F"/>
    <w:rsid w:val="74E86204"/>
    <w:rsid w:val="756F0759"/>
    <w:rsid w:val="75E57BB6"/>
    <w:rsid w:val="77EE777E"/>
    <w:rsid w:val="78F73E4B"/>
    <w:rsid w:val="794568AB"/>
    <w:rsid w:val="79AF3AB2"/>
    <w:rsid w:val="79E27812"/>
    <w:rsid w:val="7D1E3EB3"/>
    <w:rsid w:val="7D2D740B"/>
    <w:rsid w:val="7D586CD5"/>
    <w:rsid w:val="7E424A63"/>
    <w:rsid w:val="7EB27D6A"/>
    <w:rsid w:val="7FC2248F"/>
    <w:rsid w:val="7FD518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qFormat="1" w:unhideWhenUsed="0" w:uiPriority="99" w:semiHidden="0" w:name="index 2"/>
    <w:lsdException w:qFormat="1"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35" w:name="caption"/>
    <w:lsdException w:qFormat="1"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0" w:semiHidden="0" w:name="annotation reference"/>
    <w:lsdException w:qFormat="1" w:unhideWhenUsed="0" w:uiPriority="99" w:semiHidden="0" w:name="line number"/>
    <w:lsdException w:qFormat="1" w:unhideWhenUsed="0" w:uiPriority="0" w:semiHidden="0" w:name="page number"/>
    <w:lsdException w:qFormat="1" w:unhideWhenUsed="0" w:uiPriority="99" w:semiHidden="0" w:name="endnote reference"/>
    <w:lsdException w:qFormat="1" w:uiPriority="99" w:semiHidden="0" w:name="endnote text"/>
    <w:lsdException w:qFormat="1" w:uiPriority="99" w:semiHidden="0" w:name="table of authorities"/>
    <w:lsdException w:qFormat="1" w:uiPriority="99" w:semiHidden="0" w:name="macro"/>
    <w:lsdException w:qFormat="1" w:unhideWhenUsed="0" w:uiPriority="99" w:semiHidden="0" w:name="toa heading"/>
    <w:lsdException w:qFormat="1" w:uiPriority="99" w:semiHidden="0" w:name="List"/>
    <w:lsdException w:qFormat="1" w:uiPriority="99" w:semiHidden="0" w:name="List Bullet"/>
    <w:lsdException w:qFormat="1" w:uiPriority="99" w:semiHidden="0" w:name="List Number"/>
    <w:lsdException w:qFormat="1" w:unhideWhenUsed="0" w:uiPriority="99" w:semiHidden="0" w:name="List 2"/>
    <w:lsdException w:qFormat="1" w:unhideWhenUsed="0"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nhideWhenUsed="0" w:uiPriority="99" w:semiHidden="0" w:name="List Number 4"/>
    <w:lsdException w:qFormat="1" w:uiPriority="99" w:semiHidden="0" w:name="List Number 5"/>
    <w:lsdException w:qFormat="1" w:unhideWhenUsed="0" w:uiPriority="10" w:semiHidden="0" w:name="Title"/>
    <w:lsdException w:qFormat="1" w:unhideWhenUsed="0" w:uiPriority="99" w:semiHidden="0" w:name="Closing"/>
    <w:lsdException w:qFormat="1" w:uiPriority="99"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iPriority="99" w:semiHidden="0" w:name="Body Text 2"/>
    <w:lsdException w:qFormat="1" w:unhideWhenUsed="0" w:uiPriority="99" w:semiHidden="0" w:name="Body Text 3"/>
    <w:lsdException w:qFormat="1" w:uiPriority="99" w:semiHidden="0" w:name="Body Text Indent 2"/>
    <w:lsdException w:qFormat="1" w:uiPriority="99" w:semiHidden="0" w:name="Body Text Indent 3"/>
    <w:lsdException w:qFormat="1" w:unhideWhenUsed="0" w:uiPriority="99"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iPriority="99" w:semiHidden="0" w:name="E-mail Signature"/>
    <w:lsdException w:qFormat="1" w:uiPriority="99" w:semiHidden="0" w:name="Normal (Web)"/>
    <w:lsdException w:qFormat="1" w:uiPriority="99" w:semiHidden="0" w:name="HTML Acronym"/>
    <w:lsdException w:qFormat="1" w:uiPriority="99" w:semiHidden="0" w:name="HTML Address"/>
    <w:lsdException w:qFormat="1" w:uiPriority="0" w:semiHidden="0" w:name="HTML Cite"/>
    <w:lsdException w:qFormat="1" w:unhideWhenUsed="0" w:uiPriority="0" w:semiHidden="0" w:name="HTML Code"/>
    <w:lsdException w:qFormat="1" w:unhideWhenUsed="0" w:uiPriority="0" w:semiHidden="0" w:name="HTML Definition"/>
    <w:lsdException w:qFormat="1" w:uiPriority="0" w:semiHidden="0" w:name="HTML Keyboard"/>
    <w:lsdException w:qFormat="1" w:uiPriority="99" w:semiHidden="0" w:name="HTML Preformatted"/>
    <w:lsdException w:qFormat="1" w:uiPriority="0" w:semiHidden="0" w:name="HTML Sample"/>
    <w:lsdException w:qFormat="1" w:uiPriority="99" w:semiHidden="0" w:name="HTML Typewriter"/>
    <w:lsdException w:qFormat="1" w:unhideWhenUsed="0" w:uiPriority="0" w:semiHidden="0" w:name="HTML Variable"/>
    <w:lsdException w:qFormat="1" w:uiPriority="99" w:name="Normal Table"/>
    <w:lsdException w:qFormat="1" w:uiPriority="0" w:semiHidden="0" w:name="annotation subject"/>
    <w:lsdException w:qFormat="1" w:uiPriority="99" w:semiHidden="0" w:name="Table Simple 1"/>
    <w:lsdException w:qFormat="1" w:uiPriority="99" w:semiHidden="0" w:name="Table Simple 2"/>
    <w:lsdException w:qFormat="1" w:uiPriority="99" w:semiHidden="0" w:name="Table Simple 3"/>
    <w:lsdException w:qFormat="1" w:uiPriority="99" w:semiHidden="0" w:name="Table Classic 1"/>
    <w:lsdException w:qFormat="1" w:uiPriority="99" w:semiHidden="0" w:name="Table Classic 2"/>
    <w:lsdException w:qFormat="1" w:uiPriority="99" w:semiHidden="0" w:name="Table Classic 3"/>
    <w:lsdException w:qFormat="1" w:uiPriority="99" w:semiHidden="0" w:name="Table Classic 4"/>
    <w:lsdException w:qFormat="1" w:uiPriority="99" w:semiHidden="0" w:name="Table Colorful 1"/>
    <w:lsdException w:qFormat="1" w:uiPriority="99" w:semiHidden="0" w:name="Table Colorful 2"/>
    <w:lsdException w:qFormat="1" w:uiPriority="99" w:semiHidden="0" w:name="Table Colorful 3"/>
    <w:lsdException w:qFormat="1" w:uiPriority="99" w:semiHidden="0" w:name="Table Columns 1"/>
    <w:lsdException w:qFormat="1" w:uiPriority="99" w:semiHidden="0" w:name="Table Columns 2"/>
    <w:lsdException w:qFormat="1" w:uiPriority="99" w:semiHidden="0" w:name="Table Columns 3"/>
    <w:lsdException w:qFormat="1" w:uiPriority="99" w:semiHidden="0" w:name="Table Columns 4"/>
    <w:lsdException w:qFormat="1" w:uiPriority="99" w:semiHidden="0" w:name="Table Columns 5"/>
    <w:lsdException w:qFormat="1" w:uiPriority="99" w:semiHidden="0" w:name="Table Grid 1"/>
    <w:lsdException w:qFormat="1" w:uiPriority="99" w:semiHidden="0" w:name="Table Grid 2"/>
    <w:lsdException w:qFormat="1" w:uiPriority="99" w:semiHidden="0" w:name="Table Grid 3"/>
    <w:lsdException w:qFormat="1" w:uiPriority="99" w:semiHidden="0" w:name="Table Grid 4"/>
    <w:lsdException w:qFormat="1" w:uiPriority="99" w:semiHidden="0" w:name="Table Grid 5"/>
    <w:lsdException w:qFormat="1" w:uiPriority="99" w:semiHidden="0" w:name="Table Grid 6"/>
    <w:lsdException w:qFormat="1" w:uiPriority="99" w:semiHidden="0" w:name="Table Grid 7"/>
    <w:lsdException w:qFormat="1" w:uiPriority="99" w:semiHidden="0" w:name="Table Grid 8"/>
    <w:lsdException w:qFormat="1" w:uiPriority="99" w:semiHidden="0" w:name="Table List 1"/>
    <w:lsdException w:qFormat="1" w:uiPriority="99" w:semiHidden="0" w:name="Table List 2"/>
    <w:lsdException w:qFormat="1" w:uiPriority="99" w:semiHidden="0" w:name="Table List 3"/>
    <w:lsdException w:qFormat="1" w:uiPriority="99" w:semiHidden="0" w:name="Table List 4"/>
    <w:lsdException w:qFormat="1" w:uiPriority="99" w:semiHidden="0" w:name="Table List 5"/>
    <w:lsdException w:qFormat="1" w:uiPriority="99" w:semiHidden="0" w:name="Table List 6"/>
    <w:lsdException w:qFormat="1" w:uiPriority="99" w:semiHidden="0" w:name="Table List 7"/>
    <w:lsdException w:qFormat="1" w:uiPriority="99" w:semiHidden="0" w:name="Table List 8"/>
    <w:lsdException w:qFormat="1" w:uiPriority="99" w:semiHidden="0" w:name="Table 3D effects 1"/>
    <w:lsdException w:qFormat="1" w:uiPriority="99" w:semiHidden="0" w:name="Table 3D effects 2"/>
    <w:lsdException w:qFormat="1" w:uiPriority="99" w:semiHidden="0" w:name="Table 3D effects 3"/>
    <w:lsdException w:qFormat="1" w:uiPriority="99" w:semiHidden="0" w:name="Table Contemporary"/>
    <w:lsdException w:qFormat="1" w:uiPriority="99" w:semiHidden="0" w:name="Table Elegant"/>
    <w:lsdException w:qFormat="1" w:uiPriority="99" w:semiHidden="0" w:name="Table Professional"/>
    <w:lsdException w:qFormat="1" w:uiPriority="99" w:semiHidden="0" w:name="Table Subtle 1"/>
    <w:lsdException w:qFormat="1" w:uiPriority="99" w:semiHidden="0" w:name="Table Subtle 2"/>
    <w:lsdException w:qFormat="1" w:uiPriority="99" w:semiHidden="0" w:name="Table Web 1"/>
    <w:lsdException w:qFormat="1" w:uiPriority="99" w:semiHidden="0" w:name="Table Web 2"/>
    <w:lsdException w:qFormat="1" w:uiPriority="99" w:semiHidden="0" w:name="Table Web 3"/>
    <w:lsdException w:qFormat="1" w:uiPriority="0" w:semiHidden="0" w:name="Balloon Text"/>
    <w:lsdException w:qFormat="1" w:unhideWhenUsed="0" w:uiPriority="59" w:semiHidden="0" w:name="Table Grid"/>
    <w:lsdException w:qFormat="1" w:uiPriority="99" w:semiHidden="0" w:name="Table Theme"/>
    <w:lsdException w:qFormat="1" w:unhideWhenUsed="0" w:uiPriority="99" w:name="Placeholder Text"/>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8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7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3"/>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90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866"/>
    <w:semiHidden/>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470"/>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9">
    <w:name w:val="heading 7"/>
    <w:basedOn w:val="1"/>
    <w:next w:val="1"/>
    <w:link w:val="604"/>
    <w:semiHidden/>
    <w:unhideWhenUsed/>
    <w:qFormat/>
    <w:uiPriority w:val="9"/>
    <w:pPr>
      <w:keepNext/>
      <w:keepLines/>
      <w:spacing w:before="240" w:after="64" w:line="320" w:lineRule="auto"/>
      <w:outlineLvl w:val="6"/>
    </w:pPr>
    <w:rPr>
      <w:b/>
      <w:bCs/>
      <w:sz w:val="24"/>
      <w:szCs w:val="24"/>
    </w:rPr>
  </w:style>
  <w:style w:type="paragraph" w:styleId="10">
    <w:name w:val="heading 8"/>
    <w:basedOn w:val="1"/>
    <w:next w:val="1"/>
    <w:link w:val="73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11">
    <w:name w:val="heading 9"/>
    <w:basedOn w:val="1"/>
    <w:next w:val="1"/>
    <w:link w:val="887"/>
    <w:semiHidden/>
    <w:unhideWhenUsed/>
    <w:qFormat/>
    <w:uiPriority w:val="9"/>
    <w:pPr>
      <w:keepNext/>
      <w:keepLines/>
      <w:spacing w:before="240" w:after="64" w:line="320" w:lineRule="auto"/>
      <w:outlineLvl w:val="8"/>
    </w:pPr>
    <w:rPr>
      <w:rFonts w:asciiTheme="majorHAnsi" w:hAnsiTheme="majorHAnsi" w:eastAsiaTheme="majorEastAsia" w:cstheme="majorBidi"/>
      <w:szCs w:val="21"/>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2389"/>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qFormat/>
    <w:uiPriority w:val="99"/>
    <w:pPr>
      <w:ind w:left="600" w:leftChars="400" w:hanging="200" w:hangingChars="200"/>
    </w:pPr>
  </w:style>
  <w:style w:type="paragraph" w:styleId="13">
    <w:name w:val="toc 7"/>
    <w:basedOn w:val="1"/>
    <w:next w:val="1"/>
    <w:unhideWhenUsed/>
    <w:qFormat/>
    <w:uiPriority w:val="39"/>
    <w:pPr>
      <w:ind w:left="1260"/>
      <w:jc w:val="left"/>
    </w:pPr>
    <w:rPr>
      <w:kern w:val="0"/>
      <w:sz w:val="18"/>
      <w:szCs w:val="18"/>
    </w:rPr>
  </w:style>
  <w:style w:type="paragraph" w:styleId="14">
    <w:name w:val="List Number 2"/>
    <w:basedOn w:val="1"/>
    <w:unhideWhenUsed/>
    <w:qFormat/>
    <w:uiPriority w:val="99"/>
    <w:pPr>
      <w:numPr>
        <w:ilvl w:val="0"/>
        <w:numId w:val="1"/>
      </w:numPr>
      <w:contextualSpacing/>
    </w:pPr>
  </w:style>
  <w:style w:type="paragraph" w:styleId="15">
    <w:name w:val="table of authorities"/>
    <w:basedOn w:val="1"/>
    <w:next w:val="1"/>
    <w:unhideWhenUsed/>
    <w:qFormat/>
    <w:uiPriority w:val="99"/>
    <w:pPr>
      <w:ind w:left="420" w:leftChars="200"/>
    </w:pPr>
  </w:style>
  <w:style w:type="paragraph" w:styleId="16">
    <w:name w:val="Note Heading"/>
    <w:basedOn w:val="1"/>
    <w:next w:val="1"/>
    <w:link w:val="969"/>
    <w:qFormat/>
    <w:uiPriority w:val="99"/>
    <w:pPr>
      <w:jc w:val="center"/>
    </w:pPr>
    <w:rPr>
      <w:rFonts w:ascii="金梅簡體中黑字形" w:hAnsi="Arial" w:eastAsia="金梅簡體中黑字形"/>
      <w:kern w:val="0"/>
      <w:sz w:val="24"/>
    </w:rPr>
  </w:style>
  <w:style w:type="paragraph" w:styleId="17">
    <w:name w:val="List Bullet 4"/>
    <w:basedOn w:val="1"/>
    <w:unhideWhenUsed/>
    <w:qFormat/>
    <w:uiPriority w:val="99"/>
    <w:pPr>
      <w:numPr>
        <w:ilvl w:val="0"/>
        <w:numId w:val="2"/>
      </w:numPr>
      <w:contextualSpacing/>
    </w:pPr>
  </w:style>
  <w:style w:type="paragraph" w:styleId="18">
    <w:name w:val="index 8"/>
    <w:basedOn w:val="1"/>
    <w:next w:val="1"/>
    <w:qFormat/>
    <w:uiPriority w:val="99"/>
    <w:pPr>
      <w:adjustRightInd w:val="0"/>
      <w:spacing w:line="360" w:lineRule="auto"/>
      <w:ind w:left="1920" w:hanging="240"/>
      <w:jc w:val="left"/>
      <w:textAlignment w:val="baseline"/>
    </w:pPr>
    <w:rPr>
      <w:sz w:val="20"/>
      <w:szCs w:val="20"/>
    </w:rPr>
  </w:style>
  <w:style w:type="paragraph" w:styleId="19">
    <w:name w:val="E-mail Signature"/>
    <w:basedOn w:val="1"/>
    <w:link w:val="2388"/>
    <w:unhideWhenUsed/>
    <w:qFormat/>
    <w:uiPriority w:val="99"/>
  </w:style>
  <w:style w:type="paragraph" w:styleId="20">
    <w:name w:val="List Number"/>
    <w:basedOn w:val="1"/>
    <w:unhideWhenUsed/>
    <w:qFormat/>
    <w:uiPriority w:val="99"/>
    <w:pPr>
      <w:numPr>
        <w:ilvl w:val="0"/>
        <w:numId w:val="3"/>
      </w:numPr>
      <w:contextualSpacing/>
    </w:pPr>
  </w:style>
  <w:style w:type="paragraph" w:styleId="21">
    <w:name w:val="Normal Indent"/>
    <w:basedOn w:val="1"/>
    <w:link w:val="457"/>
    <w:qFormat/>
    <w:uiPriority w:val="99"/>
    <w:pPr>
      <w:widowControl/>
      <w:ind w:firstLine="420"/>
      <w:jc w:val="left"/>
    </w:pPr>
    <w:rPr>
      <w:rFonts w:eastAsia="楷体_GB2312"/>
      <w:kern w:val="0"/>
      <w:sz w:val="24"/>
      <w:szCs w:val="20"/>
    </w:rPr>
  </w:style>
  <w:style w:type="paragraph" w:styleId="22">
    <w:name w:val="caption"/>
    <w:basedOn w:val="1"/>
    <w:next w:val="1"/>
    <w:semiHidden/>
    <w:unhideWhenUsed/>
    <w:qFormat/>
    <w:uiPriority w:val="35"/>
    <w:rPr>
      <w:rFonts w:eastAsia="黑体" w:asciiTheme="majorHAnsi" w:hAnsiTheme="majorHAnsi" w:cstheme="majorBidi"/>
      <w:sz w:val="20"/>
      <w:szCs w:val="20"/>
    </w:rPr>
  </w:style>
  <w:style w:type="paragraph" w:styleId="23">
    <w:name w:val="index 5"/>
    <w:basedOn w:val="1"/>
    <w:next w:val="1"/>
    <w:qFormat/>
    <w:uiPriority w:val="99"/>
    <w:pPr>
      <w:adjustRightInd w:val="0"/>
      <w:spacing w:line="360" w:lineRule="auto"/>
      <w:ind w:left="1200" w:hanging="240"/>
      <w:jc w:val="left"/>
      <w:textAlignment w:val="baseline"/>
    </w:pPr>
    <w:rPr>
      <w:sz w:val="20"/>
      <w:szCs w:val="20"/>
    </w:rPr>
  </w:style>
  <w:style w:type="paragraph" w:styleId="24">
    <w:name w:val="List Bullet"/>
    <w:basedOn w:val="1"/>
    <w:unhideWhenUsed/>
    <w:qFormat/>
    <w:uiPriority w:val="99"/>
    <w:pPr>
      <w:numPr>
        <w:ilvl w:val="0"/>
        <w:numId w:val="4"/>
      </w:numPr>
      <w:contextualSpacing/>
    </w:pPr>
  </w:style>
  <w:style w:type="paragraph" w:styleId="25">
    <w:name w:val="envelope address"/>
    <w:basedOn w:val="1"/>
    <w:qFormat/>
    <w:uiPriority w:val="99"/>
    <w:pPr>
      <w:tabs>
        <w:tab w:val="left" w:pos="361"/>
      </w:tabs>
      <w:snapToGrid w:val="0"/>
      <w:ind w:left="100" w:leftChars="1200"/>
      <w:jc w:val="left"/>
    </w:pPr>
    <w:rPr>
      <w:rFonts w:ascii="Arial" w:hAnsi="Arial" w:eastAsia="DFKai-SB" w:cs="Arial"/>
      <w:sz w:val="24"/>
      <w:lang w:eastAsia="zh-TW"/>
    </w:rPr>
  </w:style>
  <w:style w:type="paragraph" w:styleId="26">
    <w:name w:val="Document Map"/>
    <w:basedOn w:val="1"/>
    <w:link w:val="321"/>
    <w:qFormat/>
    <w:uiPriority w:val="99"/>
    <w:pPr>
      <w:shd w:val="clear" w:color="auto" w:fill="000080"/>
    </w:pPr>
    <w:rPr>
      <w:szCs w:val="20"/>
    </w:rPr>
  </w:style>
  <w:style w:type="paragraph" w:styleId="27">
    <w:name w:val="toa heading"/>
    <w:basedOn w:val="1"/>
    <w:next w:val="1"/>
    <w:qFormat/>
    <w:uiPriority w:val="99"/>
    <w:pPr>
      <w:spacing w:before="120"/>
    </w:pPr>
    <w:rPr>
      <w:rFonts w:ascii="Arial" w:hAnsi="Arial" w:eastAsia="方正楷体简体"/>
      <w:b/>
      <w:bCs/>
      <w:sz w:val="28"/>
    </w:rPr>
  </w:style>
  <w:style w:type="paragraph" w:styleId="28">
    <w:name w:val="annotation text"/>
    <w:basedOn w:val="1"/>
    <w:link w:val="2210"/>
    <w:unhideWhenUsed/>
    <w:qFormat/>
    <w:uiPriority w:val="0"/>
    <w:pPr>
      <w:jc w:val="left"/>
    </w:pPr>
    <w:rPr>
      <w:kern w:val="0"/>
    </w:rPr>
  </w:style>
  <w:style w:type="paragraph" w:styleId="29">
    <w:name w:val="index 6"/>
    <w:basedOn w:val="1"/>
    <w:next w:val="1"/>
    <w:qFormat/>
    <w:uiPriority w:val="99"/>
    <w:pPr>
      <w:adjustRightInd w:val="0"/>
      <w:spacing w:line="360" w:lineRule="auto"/>
      <w:ind w:left="1440" w:hanging="240"/>
      <w:jc w:val="left"/>
      <w:textAlignment w:val="baseline"/>
    </w:pPr>
    <w:rPr>
      <w:sz w:val="20"/>
      <w:szCs w:val="20"/>
    </w:rPr>
  </w:style>
  <w:style w:type="paragraph" w:styleId="30">
    <w:name w:val="Salutation"/>
    <w:basedOn w:val="1"/>
    <w:next w:val="1"/>
    <w:link w:val="829"/>
    <w:qFormat/>
    <w:uiPriority w:val="99"/>
    <w:rPr>
      <w:sz w:val="28"/>
    </w:rPr>
  </w:style>
  <w:style w:type="paragraph" w:styleId="31">
    <w:name w:val="Body Text 3"/>
    <w:basedOn w:val="1"/>
    <w:link w:val="727"/>
    <w:qFormat/>
    <w:uiPriority w:val="99"/>
    <w:rPr>
      <w:rFonts w:ascii="仿宋_GB2312" w:eastAsia="仿宋_GB2312"/>
      <w:sz w:val="24"/>
    </w:rPr>
  </w:style>
  <w:style w:type="paragraph" w:styleId="32">
    <w:name w:val="Closing"/>
    <w:basedOn w:val="1"/>
    <w:link w:val="500"/>
    <w:qFormat/>
    <w:uiPriority w:val="99"/>
    <w:pPr>
      <w:ind w:left="100" w:leftChars="1800"/>
      <w:jc w:val="left"/>
    </w:pPr>
    <w:rPr>
      <w:rFonts w:ascii="金梅簡體中黑字形" w:hAnsi="Arial" w:eastAsia="金梅簡體中黑字形"/>
      <w:kern w:val="0"/>
      <w:sz w:val="24"/>
    </w:rPr>
  </w:style>
  <w:style w:type="paragraph" w:styleId="33">
    <w:name w:val="List Bullet 3"/>
    <w:basedOn w:val="1"/>
    <w:unhideWhenUsed/>
    <w:qFormat/>
    <w:uiPriority w:val="99"/>
    <w:pPr>
      <w:numPr>
        <w:ilvl w:val="0"/>
        <w:numId w:val="5"/>
      </w:numPr>
      <w:contextualSpacing/>
    </w:pPr>
  </w:style>
  <w:style w:type="paragraph" w:styleId="34">
    <w:name w:val="Body Text"/>
    <w:basedOn w:val="1"/>
    <w:link w:val="877"/>
    <w:qFormat/>
    <w:uiPriority w:val="0"/>
    <w:pPr>
      <w:spacing w:line="360" w:lineRule="auto"/>
    </w:pPr>
    <w:rPr>
      <w:rFonts w:ascii="楷体_GB2312" w:eastAsia="楷体_GB2312"/>
      <w:bCs/>
      <w:sz w:val="28"/>
    </w:rPr>
  </w:style>
  <w:style w:type="paragraph" w:styleId="35">
    <w:name w:val="Body Text Indent"/>
    <w:basedOn w:val="1"/>
    <w:link w:val="729"/>
    <w:qFormat/>
    <w:uiPriority w:val="99"/>
    <w:pPr>
      <w:ind w:firstLine="420" w:firstLineChars="200"/>
    </w:pPr>
    <w:rPr>
      <w:rFonts w:ascii="宋体" w:hAnsi="宋体"/>
    </w:rPr>
  </w:style>
  <w:style w:type="paragraph" w:styleId="36">
    <w:name w:val="List Number 3"/>
    <w:basedOn w:val="1"/>
    <w:unhideWhenUsed/>
    <w:qFormat/>
    <w:uiPriority w:val="99"/>
    <w:pPr>
      <w:numPr>
        <w:ilvl w:val="0"/>
        <w:numId w:val="6"/>
      </w:numPr>
      <w:contextualSpacing/>
    </w:pPr>
  </w:style>
  <w:style w:type="paragraph" w:styleId="37">
    <w:name w:val="List 2"/>
    <w:basedOn w:val="1"/>
    <w:qFormat/>
    <w:uiPriority w:val="99"/>
    <w:pPr>
      <w:ind w:left="100" w:leftChars="200" w:hanging="200" w:hangingChars="200"/>
      <w:jc w:val="left"/>
    </w:pPr>
    <w:rPr>
      <w:rFonts w:ascii="宋体" w:hAnsi="宋体"/>
    </w:rPr>
  </w:style>
  <w:style w:type="paragraph" w:styleId="38">
    <w:name w:val="List Continue"/>
    <w:basedOn w:val="1"/>
    <w:qFormat/>
    <w:uiPriority w:val="99"/>
    <w:pPr>
      <w:spacing w:after="120"/>
      <w:ind w:left="420"/>
      <w:jc w:val="left"/>
    </w:pPr>
    <w:rPr>
      <w:rFonts w:ascii="宋体" w:hAnsi="宋体"/>
    </w:rPr>
  </w:style>
  <w:style w:type="paragraph" w:styleId="39">
    <w:name w:val="Block Text"/>
    <w:basedOn w:val="1"/>
    <w:qFormat/>
    <w:uiPriority w:val="99"/>
    <w:pPr>
      <w:spacing w:after="120"/>
      <w:ind w:left="1440" w:leftChars="700" w:right="1440" w:rightChars="700"/>
    </w:pPr>
  </w:style>
  <w:style w:type="paragraph" w:styleId="40">
    <w:name w:val="List Bullet 2"/>
    <w:basedOn w:val="1"/>
    <w:unhideWhenUsed/>
    <w:qFormat/>
    <w:uiPriority w:val="99"/>
    <w:pPr>
      <w:numPr>
        <w:ilvl w:val="0"/>
        <w:numId w:val="7"/>
      </w:numPr>
      <w:contextualSpacing/>
    </w:pPr>
  </w:style>
  <w:style w:type="paragraph" w:styleId="41">
    <w:name w:val="HTML Address"/>
    <w:basedOn w:val="1"/>
    <w:link w:val="2383"/>
    <w:unhideWhenUsed/>
    <w:qFormat/>
    <w:uiPriority w:val="99"/>
    <w:rPr>
      <w:i/>
      <w:iCs/>
    </w:rPr>
  </w:style>
  <w:style w:type="paragraph" w:styleId="42">
    <w:name w:val="index 4"/>
    <w:basedOn w:val="1"/>
    <w:next w:val="1"/>
    <w:qFormat/>
    <w:uiPriority w:val="99"/>
    <w:pPr>
      <w:adjustRightInd w:val="0"/>
      <w:spacing w:line="360" w:lineRule="auto"/>
      <w:ind w:left="960" w:hanging="240"/>
      <w:jc w:val="left"/>
      <w:textAlignment w:val="baseline"/>
    </w:pPr>
    <w:rPr>
      <w:sz w:val="20"/>
      <w:szCs w:val="20"/>
    </w:rPr>
  </w:style>
  <w:style w:type="paragraph" w:styleId="43">
    <w:name w:val="toc 5"/>
    <w:basedOn w:val="1"/>
    <w:next w:val="1"/>
    <w:unhideWhenUsed/>
    <w:qFormat/>
    <w:uiPriority w:val="39"/>
    <w:pPr>
      <w:ind w:left="840"/>
      <w:jc w:val="left"/>
    </w:pPr>
    <w:rPr>
      <w:kern w:val="0"/>
      <w:sz w:val="18"/>
      <w:szCs w:val="18"/>
    </w:rPr>
  </w:style>
  <w:style w:type="paragraph" w:styleId="44">
    <w:name w:val="toc 3"/>
    <w:basedOn w:val="1"/>
    <w:next w:val="1"/>
    <w:unhideWhenUsed/>
    <w:qFormat/>
    <w:uiPriority w:val="39"/>
    <w:pPr>
      <w:ind w:left="420"/>
      <w:jc w:val="left"/>
    </w:pPr>
    <w:rPr>
      <w:i/>
      <w:iCs/>
      <w:kern w:val="0"/>
      <w:sz w:val="20"/>
      <w:szCs w:val="20"/>
    </w:rPr>
  </w:style>
  <w:style w:type="paragraph" w:styleId="45">
    <w:name w:val="Plain Text"/>
    <w:basedOn w:val="1"/>
    <w:link w:val="455"/>
    <w:qFormat/>
    <w:uiPriority w:val="99"/>
    <w:rPr>
      <w:rFonts w:ascii="宋体" w:hAnsi="Courier New" w:cs="Courier New"/>
      <w:szCs w:val="21"/>
    </w:rPr>
  </w:style>
  <w:style w:type="paragraph" w:styleId="46">
    <w:name w:val="List Bullet 5"/>
    <w:basedOn w:val="1"/>
    <w:unhideWhenUsed/>
    <w:qFormat/>
    <w:uiPriority w:val="99"/>
    <w:pPr>
      <w:numPr>
        <w:ilvl w:val="0"/>
        <w:numId w:val="8"/>
      </w:numPr>
      <w:contextualSpacing/>
    </w:pPr>
  </w:style>
  <w:style w:type="paragraph" w:styleId="47">
    <w:name w:val="List Number 4"/>
    <w:basedOn w:val="1"/>
    <w:qFormat/>
    <w:uiPriority w:val="99"/>
    <w:pPr>
      <w:tabs>
        <w:tab w:val="left" w:pos="570"/>
        <w:tab w:val="left" w:pos="1620"/>
      </w:tabs>
      <w:ind w:left="1020" w:hanging="1020"/>
      <w:jc w:val="left"/>
    </w:pPr>
    <w:rPr>
      <w:rFonts w:ascii="宋体" w:hAnsi="宋体"/>
    </w:rPr>
  </w:style>
  <w:style w:type="paragraph" w:styleId="48">
    <w:name w:val="toc 8"/>
    <w:basedOn w:val="1"/>
    <w:next w:val="1"/>
    <w:unhideWhenUsed/>
    <w:qFormat/>
    <w:uiPriority w:val="39"/>
    <w:pPr>
      <w:ind w:left="1470"/>
      <w:jc w:val="left"/>
    </w:pPr>
    <w:rPr>
      <w:kern w:val="0"/>
      <w:sz w:val="18"/>
      <w:szCs w:val="18"/>
    </w:rPr>
  </w:style>
  <w:style w:type="paragraph" w:styleId="49">
    <w:name w:val="index 3"/>
    <w:basedOn w:val="1"/>
    <w:next w:val="1"/>
    <w:autoRedefine/>
    <w:unhideWhenUsed/>
    <w:qFormat/>
    <w:uiPriority w:val="99"/>
    <w:pPr>
      <w:ind w:left="400" w:leftChars="400"/>
    </w:pPr>
  </w:style>
  <w:style w:type="paragraph" w:styleId="50">
    <w:name w:val="Date"/>
    <w:basedOn w:val="1"/>
    <w:next w:val="1"/>
    <w:link w:val="741"/>
    <w:qFormat/>
    <w:uiPriority w:val="99"/>
    <w:pPr>
      <w:ind w:left="100" w:leftChars="2500"/>
    </w:pPr>
  </w:style>
  <w:style w:type="paragraph" w:styleId="51">
    <w:name w:val="Body Text Indent 2"/>
    <w:basedOn w:val="1"/>
    <w:link w:val="2398"/>
    <w:unhideWhenUsed/>
    <w:qFormat/>
    <w:uiPriority w:val="99"/>
    <w:pPr>
      <w:spacing w:after="120" w:line="480" w:lineRule="auto"/>
      <w:ind w:left="420" w:leftChars="200"/>
    </w:pPr>
  </w:style>
  <w:style w:type="paragraph" w:styleId="52">
    <w:name w:val="endnote text"/>
    <w:basedOn w:val="1"/>
    <w:link w:val="2211"/>
    <w:unhideWhenUsed/>
    <w:qFormat/>
    <w:uiPriority w:val="99"/>
    <w:rPr>
      <w:kern w:val="0"/>
      <w:sz w:val="20"/>
    </w:rPr>
  </w:style>
  <w:style w:type="paragraph" w:styleId="53">
    <w:name w:val="List Continue 5"/>
    <w:basedOn w:val="1"/>
    <w:unhideWhenUsed/>
    <w:qFormat/>
    <w:uiPriority w:val="99"/>
    <w:pPr>
      <w:spacing w:after="120"/>
      <w:ind w:left="2100" w:leftChars="1000"/>
      <w:contextualSpacing/>
    </w:pPr>
  </w:style>
  <w:style w:type="paragraph" w:styleId="54">
    <w:name w:val="Balloon Text"/>
    <w:basedOn w:val="1"/>
    <w:link w:val="2212"/>
    <w:unhideWhenUsed/>
    <w:qFormat/>
    <w:uiPriority w:val="0"/>
    <w:rPr>
      <w:kern w:val="0"/>
      <w:sz w:val="18"/>
      <w:szCs w:val="18"/>
    </w:rPr>
  </w:style>
  <w:style w:type="paragraph" w:styleId="55">
    <w:name w:val="footer"/>
    <w:basedOn w:val="1"/>
    <w:link w:val="601"/>
    <w:qFormat/>
    <w:uiPriority w:val="0"/>
    <w:pPr>
      <w:tabs>
        <w:tab w:val="center" w:pos="4153"/>
        <w:tab w:val="right" w:pos="8306"/>
      </w:tabs>
      <w:snapToGrid w:val="0"/>
      <w:jc w:val="left"/>
    </w:pPr>
    <w:rPr>
      <w:sz w:val="18"/>
      <w:szCs w:val="20"/>
    </w:rPr>
  </w:style>
  <w:style w:type="paragraph" w:styleId="56">
    <w:name w:val="envelope return"/>
    <w:basedOn w:val="1"/>
    <w:qFormat/>
    <w:uiPriority w:val="99"/>
    <w:pPr>
      <w:tabs>
        <w:tab w:val="left" w:pos="1630"/>
      </w:tabs>
      <w:snapToGrid w:val="0"/>
      <w:jc w:val="left"/>
    </w:pPr>
    <w:rPr>
      <w:rFonts w:ascii="Arial" w:hAnsi="Arial" w:eastAsia="DFKai-SB" w:cs="Arial"/>
      <w:sz w:val="28"/>
      <w:lang w:eastAsia="zh-TW"/>
    </w:rPr>
  </w:style>
  <w:style w:type="paragraph" w:styleId="57">
    <w:name w:val="header"/>
    <w:basedOn w:val="1"/>
    <w:link w:val="2208"/>
    <w:qFormat/>
    <w:uiPriority w:val="0"/>
    <w:pPr>
      <w:pBdr>
        <w:bottom w:val="single" w:color="auto" w:sz="6" w:space="1"/>
      </w:pBdr>
      <w:tabs>
        <w:tab w:val="center" w:pos="4153"/>
        <w:tab w:val="right" w:pos="8306"/>
      </w:tabs>
      <w:snapToGrid w:val="0"/>
      <w:jc w:val="center"/>
    </w:pPr>
    <w:rPr>
      <w:sz w:val="18"/>
      <w:szCs w:val="18"/>
    </w:rPr>
  </w:style>
  <w:style w:type="paragraph" w:styleId="58">
    <w:name w:val="Signature"/>
    <w:basedOn w:val="1"/>
    <w:link w:val="2392"/>
    <w:unhideWhenUsed/>
    <w:qFormat/>
    <w:uiPriority w:val="99"/>
    <w:pPr>
      <w:ind w:left="100" w:leftChars="2100"/>
    </w:pPr>
  </w:style>
  <w:style w:type="paragraph" w:styleId="59">
    <w:name w:val="toc 1"/>
    <w:basedOn w:val="1"/>
    <w:next w:val="1"/>
    <w:qFormat/>
    <w:uiPriority w:val="39"/>
    <w:pPr>
      <w:widowControl/>
      <w:tabs>
        <w:tab w:val="left" w:pos="480"/>
        <w:tab w:val="right" w:leader="dot" w:pos="8296"/>
      </w:tabs>
      <w:spacing w:before="120" w:after="120" w:line="360" w:lineRule="auto"/>
      <w:jc w:val="left"/>
    </w:pPr>
    <w:rPr>
      <w:rFonts w:ascii="Calibri" w:hAnsi="Calibri" w:eastAsia="仿宋_GB2312"/>
      <w:b/>
      <w:bCs/>
      <w:caps/>
      <w:kern w:val="0"/>
      <w:sz w:val="20"/>
      <w:szCs w:val="20"/>
      <w:lang w:val="fr-FR" w:eastAsia="fr-FR"/>
    </w:rPr>
  </w:style>
  <w:style w:type="paragraph" w:styleId="60">
    <w:name w:val="List Continue 4"/>
    <w:basedOn w:val="1"/>
    <w:unhideWhenUsed/>
    <w:qFormat/>
    <w:uiPriority w:val="99"/>
    <w:pPr>
      <w:spacing w:after="120"/>
      <w:ind w:left="1680" w:leftChars="800"/>
      <w:contextualSpacing/>
    </w:pPr>
  </w:style>
  <w:style w:type="paragraph" w:styleId="61">
    <w:name w:val="toc 4"/>
    <w:basedOn w:val="1"/>
    <w:next w:val="1"/>
    <w:unhideWhenUsed/>
    <w:qFormat/>
    <w:uiPriority w:val="39"/>
    <w:pPr>
      <w:ind w:left="630"/>
      <w:jc w:val="left"/>
    </w:pPr>
    <w:rPr>
      <w:kern w:val="0"/>
      <w:sz w:val="18"/>
      <w:szCs w:val="18"/>
    </w:rPr>
  </w:style>
  <w:style w:type="paragraph" w:styleId="62">
    <w:name w:val="index heading"/>
    <w:basedOn w:val="1"/>
    <w:next w:val="63"/>
    <w:qFormat/>
    <w:uiPriority w:val="99"/>
    <w:pPr>
      <w:adjustRightInd w:val="0"/>
      <w:spacing w:before="120" w:after="120" w:line="360" w:lineRule="auto"/>
      <w:ind w:firstLine="425"/>
      <w:jc w:val="left"/>
      <w:textAlignment w:val="baseline"/>
    </w:pPr>
    <w:rPr>
      <w:b/>
      <w:i/>
      <w:sz w:val="20"/>
      <w:szCs w:val="20"/>
    </w:rPr>
  </w:style>
  <w:style w:type="paragraph" w:styleId="63">
    <w:name w:val="index 1"/>
    <w:basedOn w:val="1"/>
    <w:next w:val="1"/>
    <w:qFormat/>
    <w:uiPriority w:val="99"/>
  </w:style>
  <w:style w:type="paragraph" w:styleId="64">
    <w:name w:val="Subtitle"/>
    <w:basedOn w:val="1"/>
    <w:next w:val="1"/>
    <w:link w:val="22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65">
    <w:name w:val="List Number 5"/>
    <w:basedOn w:val="1"/>
    <w:unhideWhenUsed/>
    <w:qFormat/>
    <w:uiPriority w:val="99"/>
    <w:pPr>
      <w:numPr>
        <w:ilvl w:val="0"/>
        <w:numId w:val="9"/>
      </w:numPr>
      <w:contextualSpacing/>
    </w:pPr>
  </w:style>
  <w:style w:type="paragraph" w:styleId="66">
    <w:name w:val="List"/>
    <w:basedOn w:val="1"/>
    <w:unhideWhenUsed/>
    <w:qFormat/>
    <w:uiPriority w:val="99"/>
    <w:pPr>
      <w:ind w:left="200" w:hanging="200" w:hangingChars="200"/>
      <w:contextualSpacing/>
    </w:pPr>
  </w:style>
  <w:style w:type="paragraph" w:styleId="67">
    <w:name w:val="footnote text"/>
    <w:basedOn w:val="1"/>
    <w:link w:val="837"/>
    <w:qFormat/>
    <w:uiPriority w:val="99"/>
    <w:pPr>
      <w:adjustRightInd w:val="0"/>
      <w:spacing w:line="315" w:lineRule="atLeast"/>
      <w:textAlignment w:val="baseline"/>
    </w:pPr>
    <w:rPr>
      <w:rFonts w:ascii="宋体"/>
      <w:kern w:val="0"/>
      <w:sz w:val="24"/>
      <w:szCs w:val="20"/>
    </w:rPr>
  </w:style>
  <w:style w:type="paragraph" w:styleId="68">
    <w:name w:val="toc 6"/>
    <w:basedOn w:val="1"/>
    <w:next w:val="1"/>
    <w:unhideWhenUsed/>
    <w:qFormat/>
    <w:uiPriority w:val="39"/>
    <w:pPr>
      <w:ind w:left="1050"/>
      <w:jc w:val="left"/>
    </w:pPr>
    <w:rPr>
      <w:kern w:val="0"/>
      <w:sz w:val="18"/>
      <w:szCs w:val="18"/>
    </w:rPr>
  </w:style>
  <w:style w:type="paragraph" w:styleId="69">
    <w:name w:val="List 5"/>
    <w:basedOn w:val="1"/>
    <w:unhideWhenUsed/>
    <w:qFormat/>
    <w:uiPriority w:val="99"/>
    <w:pPr>
      <w:ind w:left="100" w:leftChars="800" w:hanging="200" w:hangingChars="200"/>
      <w:contextualSpacing/>
    </w:pPr>
  </w:style>
  <w:style w:type="paragraph" w:styleId="70">
    <w:name w:val="Body Text Indent 3"/>
    <w:basedOn w:val="1"/>
    <w:link w:val="2399"/>
    <w:unhideWhenUsed/>
    <w:qFormat/>
    <w:uiPriority w:val="99"/>
    <w:pPr>
      <w:spacing w:after="120"/>
      <w:ind w:left="420" w:leftChars="200"/>
    </w:pPr>
    <w:rPr>
      <w:sz w:val="16"/>
      <w:szCs w:val="16"/>
    </w:rPr>
  </w:style>
  <w:style w:type="paragraph" w:styleId="71">
    <w:name w:val="index 7"/>
    <w:basedOn w:val="1"/>
    <w:next w:val="1"/>
    <w:qFormat/>
    <w:uiPriority w:val="99"/>
    <w:pPr>
      <w:adjustRightInd w:val="0"/>
      <w:spacing w:line="360" w:lineRule="auto"/>
      <w:ind w:left="1680" w:hanging="240"/>
      <w:jc w:val="left"/>
      <w:textAlignment w:val="baseline"/>
    </w:pPr>
    <w:rPr>
      <w:sz w:val="20"/>
      <w:szCs w:val="20"/>
    </w:rPr>
  </w:style>
  <w:style w:type="paragraph" w:styleId="72">
    <w:name w:val="index 9"/>
    <w:basedOn w:val="1"/>
    <w:next w:val="1"/>
    <w:qFormat/>
    <w:uiPriority w:val="99"/>
    <w:pPr>
      <w:adjustRightInd w:val="0"/>
      <w:spacing w:line="360" w:lineRule="auto"/>
      <w:ind w:left="2160" w:hanging="240"/>
      <w:jc w:val="left"/>
      <w:textAlignment w:val="baseline"/>
    </w:pPr>
    <w:rPr>
      <w:sz w:val="20"/>
      <w:szCs w:val="20"/>
    </w:rPr>
  </w:style>
  <w:style w:type="paragraph" w:styleId="73">
    <w:name w:val="table of figures"/>
    <w:basedOn w:val="1"/>
    <w:next w:val="1"/>
    <w:unhideWhenUsed/>
    <w:qFormat/>
    <w:uiPriority w:val="99"/>
    <w:rPr>
      <w:kern w:val="0"/>
    </w:rPr>
  </w:style>
  <w:style w:type="paragraph" w:styleId="74">
    <w:name w:val="toc 2"/>
    <w:basedOn w:val="1"/>
    <w:next w:val="1"/>
    <w:unhideWhenUsed/>
    <w:qFormat/>
    <w:uiPriority w:val="39"/>
    <w:pPr>
      <w:ind w:left="210"/>
      <w:jc w:val="left"/>
    </w:pPr>
    <w:rPr>
      <w:smallCaps/>
      <w:kern w:val="0"/>
      <w:sz w:val="20"/>
      <w:szCs w:val="20"/>
    </w:rPr>
  </w:style>
  <w:style w:type="paragraph" w:styleId="75">
    <w:name w:val="toc 9"/>
    <w:basedOn w:val="1"/>
    <w:next w:val="1"/>
    <w:unhideWhenUsed/>
    <w:qFormat/>
    <w:uiPriority w:val="39"/>
    <w:pPr>
      <w:ind w:left="1680"/>
      <w:jc w:val="left"/>
    </w:pPr>
    <w:rPr>
      <w:kern w:val="0"/>
      <w:sz w:val="18"/>
      <w:szCs w:val="18"/>
    </w:rPr>
  </w:style>
  <w:style w:type="paragraph" w:styleId="76">
    <w:name w:val="Body Text 2"/>
    <w:basedOn w:val="1"/>
    <w:link w:val="2397"/>
    <w:unhideWhenUsed/>
    <w:qFormat/>
    <w:uiPriority w:val="99"/>
    <w:pPr>
      <w:spacing w:after="120" w:line="480" w:lineRule="auto"/>
    </w:pPr>
  </w:style>
  <w:style w:type="paragraph" w:styleId="77">
    <w:name w:val="List 4"/>
    <w:basedOn w:val="1"/>
    <w:unhideWhenUsed/>
    <w:qFormat/>
    <w:uiPriority w:val="99"/>
    <w:pPr>
      <w:ind w:left="100" w:leftChars="600" w:hanging="200" w:hangingChars="200"/>
      <w:contextualSpacing/>
    </w:pPr>
  </w:style>
  <w:style w:type="paragraph" w:styleId="78">
    <w:name w:val="List Continue 2"/>
    <w:basedOn w:val="1"/>
    <w:unhideWhenUsed/>
    <w:qFormat/>
    <w:uiPriority w:val="99"/>
    <w:pPr>
      <w:spacing w:after="120"/>
      <w:ind w:left="840" w:leftChars="400"/>
      <w:contextualSpacing/>
    </w:pPr>
  </w:style>
  <w:style w:type="paragraph" w:styleId="79">
    <w:name w:val="Message Header"/>
    <w:basedOn w:val="1"/>
    <w:link w:val="2395"/>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szCs w:val="24"/>
    </w:rPr>
  </w:style>
  <w:style w:type="paragraph" w:styleId="80">
    <w:name w:val="HTML Preformatted"/>
    <w:basedOn w:val="1"/>
    <w:link w:val="2384"/>
    <w:unhideWhenUsed/>
    <w:qFormat/>
    <w:uiPriority w:val="99"/>
    <w:rPr>
      <w:rFonts w:ascii="Courier New" w:hAnsi="Courier New" w:cs="Courier New"/>
      <w:sz w:val="20"/>
      <w:szCs w:val="20"/>
    </w:rPr>
  </w:style>
  <w:style w:type="paragraph" w:styleId="81">
    <w:name w:val="Normal (Web)"/>
    <w:basedOn w:val="1"/>
    <w:link w:val="2400"/>
    <w:unhideWhenUsed/>
    <w:qFormat/>
    <w:uiPriority w:val="99"/>
    <w:rPr>
      <w:rFonts w:ascii="Times New Roman" w:hAnsi="Times New Roman" w:cs="Times New Roman"/>
      <w:sz w:val="24"/>
      <w:szCs w:val="24"/>
    </w:rPr>
  </w:style>
  <w:style w:type="paragraph" w:styleId="82">
    <w:name w:val="List Continue 3"/>
    <w:basedOn w:val="1"/>
    <w:unhideWhenUsed/>
    <w:qFormat/>
    <w:uiPriority w:val="99"/>
    <w:pPr>
      <w:spacing w:after="120"/>
      <w:ind w:left="1260" w:leftChars="600"/>
      <w:contextualSpacing/>
    </w:pPr>
  </w:style>
  <w:style w:type="paragraph" w:styleId="83">
    <w:name w:val="index 2"/>
    <w:basedOn w:val="1"/>
    <w:next w:val="1"/>
    <w:qFormat/>
    <w:uiPriority w:val="99"/>
    <w:pPr>
      <w:adjustRightInd w:val="0"/>
      <w:spacing w:line="360" w:lineRule="auto"/>
      <w:ind w:left="480" w:hanging="240"/>
      <w:jc w:val="left"/>
      <w:textAlignment w:val="baseline"/>
    </w:pPr>
    <w:rPr>
      <w:sz w:val="20"/>
      <w:szCs w:val="20"/>
    </w:rPr>
  </w:style>
  <w:style w:type="paragraph" w:styleId="84">
    <w:name w:val="Title"/>
    <w:basedOn w:val="1"/>
    <w:next w:val="1"/>
    <w:link w:val="249"/>
    <w:qFormat/>
    <w:uiPriority w:val="10"/>
    <w:pPr>
      <w:spacing w:line="400" w:lineRule="exact"/>
      <w:jc w:val="center"/>
      <w:outlineLvl w:val="0"/>
    </w:pPr>
    <w:rPr>
      <w:rFonts w:eastAsia="黑体" w:asciiTheme="majorHAnsi" w:hAnsiTheme="majorHAnsi" w:cstheme="majorBidi"/>
      <w:bCs/>
      <w:sz w:val="30"/>
      <w:szCs w:val="32"/>
    </w:rPr>
  </w:style>
  <w:style w:type="paragraph" w:styleId="85">
    <w:name w:val="annotation subject"/>
    <w:basedOn w:val="28"/>
    <w:next w:val="28"/>
    <w:link w:val="2214"/>
    <w:unhideWhenUsed/>
    <w:qFormat/>
    <w:uiPriority w:val="0"/>
    <w:rPr>
      <w:b/>
      <w:bCs/>
    </w:rPr>
  </w:style>
  <w:style w:type="paragraph" w:styleId="86">
    <w:name w:val="Body Text First Indent"/>
    <w:basedOn w:val="34"/>
    <w:link w:val="464"/>
    <w:qFormat/>
    <w:uiPriority w:val="99"/>
    <w:pPr>
      <w:spacing w:after="120" w:line="240" w:lineRule="auto"/>
      <w:ind w:firstLine="420" w:firstLineChars="100"/>
    </w:pPr>
    <w:rPr>
      <w:rFonts w:ascii="宋体" w:hAnsi="宋体" w:eastAsia="宋体"/>
      <w:sz w:val="24"/>
    </w:rPr>
  </w:style>
  <w:style w:type="paragraph" w:styleId="87">
    <w:name w:val="Body Text First Indent 2"/>
    <w:basedOn w:val="35"/>
    <w:link w:val="402"/>
    <w:qFormat/>
    <w:uiPriority w:val="99"/>
    <w:pPr>
      <w:spacing w:after="120"/>
      <w:ind w:left="480" w:leftChars="200" w:firstLine="210" w:firstLineChars="100"/>
      <w:jc w:val="left"/>
    </w:pPr>
    <w:rPr>
      <w:rFonts w:ascii="DFKai-SB" w:eastAsia="DFKai-SB"/>
      <w:spacing w:val="-8"/>
    </w:rPr>
  </w:style>
  <w:style w:type="table" w:styleId="89">
    <w:name w:val="Table Grid"/>
    <w:basedOn w:val="88"/>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unhideWhenUsed/>
    <w:qFormat/>
    <w:uiPriority w:val="99"/>
    <w:pPr>
      <w:widowControl w:val="0"/>
      <w:jc w:val="both"/>
    </w:p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unhideWhenUsed/>
    <w:qFormat/>
    <w:uiPriority w:val="99"/>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unhideWhenUsed/>
    <w:qFormat/>
    <w:uiPriority w:val="99"/>
    <w:pPr>
      <w:widowControl w:val="0"/>
      <w:jc w:val="both"/>
    </w:p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unhideWhenUsed/>
    <w:qFormat/>
    <w:uiPriority w:val="99"/>
    <w:pPr>
      <w:widowControl w:val="0"/>
      <w:jc w:val="both"/>
    </w:p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unhideWhenUsed/>
    <w:qFormat/>
    <w:uiPriority w:val="99"/>
    <w:pPr>
      <w:widowControl w:val="0"/>
      <w:jc w:val="both"/>
    </w:p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unhideWhenUsed/>
    <w:qFormat/>
    <w:uiPriority w:val="99"/>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unhideWhenUsed/>
    <w:qFormat/>
    <w:uiPriority w:val="99"/>
    <w:pPr>
      <w:widowControl w:val="0"/>
      <w:jc w:val="both"/>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unhideWhenUsed/>
    <w:qFormat/>
    <w:uiPriority w:val="99"/>
    <w:pPr>
      <w:widowControl w:val="0"/>
      <w:jc w:val="both"/>
    </w:pPr>
    <w:rPr>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unhideWhenUsed/>
    <w:qFormat/>
    <w:uiPriority w:val="99"/>
    <w:pPr>
      <w:widowControl w:val="0"/>
      <w:jc w:val="both"/>
    </w:p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unhideWhenUsed/>
    <w:qFormat/>
    <w:uiPriority w:val="99"/>
    <w:pPr>
      <w:widowControl w:val="0"/>
      <w:jc w:val="both"/>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qFormat/>
    <w:uiPriority w:val="60"/>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35">
    <w:name w:val="Light Shading Accent 2"/>
    <w:basedOn w:val="88"/>
    <w:qFormat/>
    <w:uiPriority w:val="60"/>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136">
    <w:name w:val="Light Shading Accent 3"/>
    <w:basedOn w:val="88"/>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137">
    <w:name w:val="Light Shading Accent 4"/>
    <w:basedOn w:val="88"/>
    <w:qFormat/>
    <w:uiPriority w:val="60"/>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138">
    <w:name w:val="Light Shading Accent 5"/>
    <w:basedOn w:val="88"/>
    <w:qFormat/>
    <w:uiPriority w:val="60"/>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139">
    <w:name w:val="Light Shading Accent 6"/>
    <w:basedOn w:val="88"/>
    <w:qFormat/>
    <w:uiPriority w:val="60"/>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140">
    <w:name w:val="Light List"/>
    <w:basedOn w:val="88"/>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142">
    <w:name w:val="Light List Accent 2"/>
    <w:basedOn w:val="88"/>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143">
    <w:name w:val="Light List Accent 3"/>
    <w:basedOn w:val="88"/>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144">
    <w:name w:val="Light List Accent 4"/>
    <w:basedOn w:val="88"/>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145">
    <w:name w:val="Light List Accent 5"/>
    <w:basedOn w:val="88"/>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146">
    <w:name w:val="Light List Accent 6"/>
    <w:basedOn w:val="88"/>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147">
    <w:name w:val="Light Grid"/>
    <w:basedOn w:val="88"/>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149">
    <w:name w:val="Light Grid Accent 2"/>
    <w:basedOn w:val="88"/>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150">
    <w:name w:val="Light Grid Accent 3"/>
    <w:basedOn w:val="88"/>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151">
    <w:name w:val="Light Grid Accent 4"/>
    <w:basedOn w:val="88"/>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152">
    <w:name w:val="Light Grid Accent 5"/>
    <w:basedOn w:val="88"/>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153">
    <w:name w:val="Light Grid Accent 6"/>
    <w:basedOn w:val="88"/>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154">
    <w:name w:val="Medium Shading 1"/>
    <w:basedOn w:val="88"/>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56">
    <w:name w:val="Medium Shading 1 Accent 2"/>
    <w:basedOn w:val="88"/>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157">
    <w:name w:val="Medium Shading 1 Accent 3"/>
    <w:basedOn w:val="88"/>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58">
    <w:name w:val="Medium Shading 1 Accent 4"/>
    <w:basedOn w:val="88"/>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9">
    <w:name w:val="Medium Shading 1 Accent 5"/>
    <w:basedOn w:val="88"/>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160">
    <w:name w:val="Medium Shading 1 Accent 6"/>
    <w:basedOn w:val="88"/>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161">
    <w:name w:val="Medium Shading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70">
    <w:name w:val="Medium List 1 Accent 2"/>
    <w:basedOn w:val="88"/>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171">
    <w:name w:val="Medium List 1 Accent 3"/>
    <w:basedOn w:val="88"/>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72">
    <w:name w:val="Medium List 1 Accent 4"/>
    <w:basedOn w:val="88"/>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73">
    <w:name w:val="Medium List 1 Accent 5"/>
    <w:basedOn w:val="88"/>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174">
    <w:name w:val="Medium List 1 Accent 6"/>
    <w:basedOn w:val="88"/>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175">
    <w:name w:val="Medium List 2"/>
    <w:basedOn w:val="88"/>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84">
    <w:name w:val="Medium Grid 1 Accent 2"/>
    <w:basedOn w:val="88"/>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85">
    <w:name w:val="Medium Grid 1 Accent 3"/>
    <w:basedOn w:val="88"/>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86">
    <w:name w:val="Medium Grid 1 Accent 4"/>
    <w:basedOn w:val="88"/>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87">
    <w:name w:val="Medium Grid 1 Accent 5"/>
    <w:basedOn w:val="88"/>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88">
    <w:name w:val="Medium Grid 1 Accent 6"/>
    <w:basedOn w:val="88"/>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189">
    <w:name w:val="Medium Grid 2"/>
    <w:basedOn w:val="88"/>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191">
    <w:name w:val="Medium Grid 2 Accent 2"/>
    <w:basedOn w:val="88"/>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192">
    <w:name w:val="Medium Grid 2 Accent 3"/>
    <w:basedOn w:val="88"/>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93">
    <w:name w:val="Medium Grid 2 Accent 4"/>
    <w:basedOn w:val="88"/>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94">
    <w:name w:val="Medium Grid 2 Accent 5"/>
    <w:basedOn w:val="88"/>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95">
    <w:name w:val="Medium Grid 2 Accent 6"/>
    <w:basedOn w:val="88"/>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96">
    <w:name w:val="Medium Grid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98">
    <w:name w:val="Medium Grid 3 Accent 2"/>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99">
    <w:name w:val="Medium Grid 3 Accent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200">
    <w:name w:val="Medium Grid 3 Accent 4"/>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201">
    <w:name w:val="Medium Grid 3 Accent 5"/>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202">
    <w:name w:val="Medium Grid 3 Accent 6"/>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203">
    <w:name w:val="Dark List"/>
    <w:basedOn w:val="88"/>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205">
    <w:name w:val="Dark List Accent 2"/>
    <w:basedOn w:val="88"/>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206">
    <w:name w:val="Dark List Accent 3"/>
    <w:basedOn w:val="88"/>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207">
    <w:name w:val="Dark List Accent 4"/>
    <w:basedOn w:val="88"/>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208">
    <w:name w:val="Dark List Accent 5"/>
    <w:basedOn w:val="88"/>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209">
    <w:name w:val="Dark List Accent 6"/>
    <w:basedOn w:val="88"/>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210">
    <w:name w:val="Colorful Shading"/>
    <w:basedOn w:val="88"/>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214">
    <w:name w:val="Colorful Shading Accent 4"/>
    <w:basedOn w:val="88"/>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19">
    <w:name w:val="Colorful List Accent 2"/>
    <w:basedOn w:val="88"/>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220">
    <w:name w:val="Colorful List Accent 3"/>
    <w:basedOn w:val="88"/>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221">
    <w:name w:val="Colorful List Accent 4"/>
    <w:basedOn w:val="88"/>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222">
    <w:name w:val="Colorful List Accent 5"/>
    <w:basedOn w:val="88"/>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223">
    <w:name w:val="Colorful List Accent 6"/>
    <w:basedOn w:val="88"/>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224">
    <w:name w:val="Colorful Grid"/>
    <w:basedOn w:val="88"/>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226">
    <w:name w:val="Colorful Grid Accent 2"/>
    <w:basedOn w:val="88"/>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227">
    <w:name w:val="Colorful Grid Accent 3"/>
    <w:basedOn w:val="88"/>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228">
    <w:name w:val="Colorful Grid Accent 4"/>
    <w:basedOn w:val="88"/>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229">
    <w:name w:val="Colorful Grid Accent 5"/>
    <w:basedOn w:val="88"/>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230">
    <w:name w:val="Colorful Grid Accent 6"/>
    <w:basedOn w:val="88"/>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232">
    <w:name w:val="Strong"/>
    <w:qFormat/>
    <w:uiPriority w:val="22"/>
    <w:rPr>
      <w:b/>
      <w:bCs/>
    </w:rPr>
  </w:style>
  <w:style w:type="character" w:styleId="233">
    <w:name w:val="endnote reference"/>
    <w:qFormat/>
    <w:uiPriority w:val="99"/>
    <w:rPr>
      <w:rFonts w:cs="Times New Roman"/>
      <w:vertAlign w:val="superscript"/>
    </w:rPr>
  </w:style>
  <w:style w:type="character" w:styleId="234">
    <w:name w:val="page number"/>
    <w:qFormat/>
    <w:uiPriority w:val="0"/>
  </w:style>
  <w:style w:type="character" w:styleId="235">
    <w:name w:val="FollowedHyperlink"/>
    <w:basedOn w:val="231"/>
    <w:qFormat/>
    <w:uiPriority w:val="0"/>
    <w:rPr>
      <w:color w:val="800080"/>
      <w:u w:val="none"/>
    </w:rPr>
  </w:style>
  <w:style w:type="character" w:styleId="236">
    <w:name w:val="Emphasis"/>
    <w:qFormat/>
    <w:uiPriority w:val="20"/>
    <w:rPr>
      <w:i/>
      <w:iCs/>
    </w:rPr>
  </w:style>
  <w:style w:type="character" w:styleId="237">
    <w:name w:val="line number"/>
    <w:qFormat/>
    <w:uiPriority w:val="99"/>
  </w:style>
  <w:style w:type="character" w:styleId="238">
    <w:name w:val="HTML Definition"/>
    <w:qFormat/>
    <w:uiPriority w:val="0"/>
    <w:rPr>
      <w:i/>
      <w:iCs/>
    </w:rPr>
  </w:style>
  <w:style w:type="character" w:styleId="239">
    <w:name w:val="HTML Typewriter"/>
    <w:basedOn w:val="231"/>
    <w:unhideWhenUsed/>
    <w:qFormat/>
    <w:uiPriority w:val="99"/>
    <w:rPr>
      <w:rFonts w:ascii="Courier New" w:hAnsi="Courier New" w:cs="Courier New"/>
      <w:sz w:val="20"/>
      <w:szCs w:val="20"/>
    </w:rPr>
  </w:style>
  <w:style w:type="character" w:styleId="240">
    <w:name w:val="HTML Acronym"/>
    <w:basedOn w:val="231"/>
    <w:unhideWhenUsed/>
    <w:qFormat/>
    <w:uiPriority w:val="99"/>
  </w:style>
  <w:style w:type="character" w:styleId="241">
    <w:name w:val="HTML Variable"/>
    <w:qFormat/>
    <w:uiPriority w:val="0"/>
    <w:rPr>
      <w:i/>
      <w:iCs/>
    </w:rPr>
  </w:style>
  <w:style w:type="character" w:styleId="242">
    <w:name w:val="Hyperlink"/>
    <w:qFormat/>
    <w:uiPriority w:val="0"/>
    <w:rPr>
      <w:rFonts w:cs="Times New Roman"/>
      <w:color w:val="auto"/>
      <w:u w:val="none"/>
    </w:rPr>
  </w:style>
  <w:style w:type="character" w:styleId="243">
    <w:name w:val="HTML Code"/>
    <w:qFormat/>
    <w:uiPriority w:val="0"/>
    <w:rPr>
      <w:rFonts w:ascii="Courier New" w:hAnsi="Courier New" w:cs="Courier New"/>
      <w:sz w:val="20"/>
      <w:szCs w:val="20"/>
    </w:rPr>
  </w:style>
  <w:style w:type="character" w:styleId="244">
    <w:name w:val="annotation reference"/>
    <w:qFormat/>
    <w:uiPriority w:val="0"/>
    <w:rPr>
      <w:sz w:val="21"/>
      <w:szCs w:val="21"/>
    </w:rPr>
  </w:style>
  <w:style w:type="character" w:styleId="245">
    <w:name w:val="HTML Cite"/>
    <w:basedOn w:val="231"/>
    <w:unhideWhenUsed/>
    <w:qFormat/>
    <w:uiPriority w:val="0"/>
    <w:rPr>
      <w:i/>
      <w:iCs/>
    </w:rPr>
  </w:style>
  <w:style w:type="character" w:styleId="246">
    <w:name w:val="footnote reference"/>
    <w:qFormat/>
    <w:uiPriority w:val="99"/>
    <w:rPr>
      <w:rFonts w:cs="Times New Roman"/>
      <w:vertAlign w:val="superscript"/>
    </w:rPr>
  </w:style>
  <w:style w:type="character" w:styleId="247">
    <w:name w:val="HTML Keyboard"/>
    <w:basedOn w:val="231"/>
    <w:unhideWhenUsed/>
    <w:qFormat/>
    <w:uiPriority w:val="0"/>
    <w:rPr>
      <w:rFonts w:ascii="Courier New" w:hAnsi="Courier New" w:cs="Courier New"/>
      <w:sz w:val="20"/>
      <w:szCs w:val="20"/>
    </w:rPr>
  </w:style>
  <w:style w:type="character" w:styleId="248">
    <w:name w:val="HTML Sample"/>
    <w:basedOn w:val="231"/>
    <w:unhideWhenUsed/>
    <w:qFormat/>
    <w:uiPriority w:val="0"/>
    <w:rPr>
      <w:rFonts w:ascii="Courier New" w:hAnsi="Courier New" w:cs="Courier New"/>
    </w:rPr>
  </w:style>
  <w:style w:type="character" w:customStyle="1" w:styleId="249">
    <w:name w:val="标题 Char"/>
    <w:basedOn w:val="231"/>
    <w:link w:val="84"/>
    <w:qFormat/>
    <w:uiPriority w:val="10"/>
    <w:rPr>
      <w:rFonts w:eastAsia="黑体" w:asciiTheme="majorHAnsi" w:hAnsiTheme="majorHAnsi" w:cstheme="majorBidi"/>
      <w:bCs/>
      <w:sz w:val="30"/>
      <w:szCs w:val="32"/>
    </w:rPr>
  </w:style>
  <w:style w:type="character" w:customStyle="1" w:styleId="250">
    <w:name w:val="批注主题 Char2"/>
    <w:qFormat/>
    <w:uiPriority w:val="0"/>
    <w:rPr>
      <w:rFonts w:ascii="Calibri" w:hAnsi="Calibri" w:eastAsia="宋体" w:cs="黑体"/>
      <w:b/>
      <w:bCs/>
      <w:kern w:val="2"/>
      <w:sz w:val="21"/>
      <w:szCs w:val="22"/>
      <w:lang w:eastAsia="ar-SA"/>
    </w:rPr>
  </w:style>
  <w:style w:type="character" w:customStyle="1" w:styleId="251">
    <w:name w:val="9号线正文 Char"/>
    <w:link w:val="252"/>
    <w:qFormat/>
    <w:uiPriority w:val="0"/>
    <w:rPr>
      <w:rFonts w:ascii="宋体" w:hAnsi="宋体"/>
      <w:kern w:val="2"/>
      <w:sz w:val="24"/>
      <w:szCs w:val="24"/>
    </w:rPr>
  </w:style>
  <w:style w:type="paragraph" w:customStyle="1" w:styleId="252">
    <w:name w:val="9号线正文"/>
    <w:basedOn w:val="1"/>
    <w:link w:val="251"/>
    <w:qFormat/>
    <w:uiPriority w:val="0"/>
    <w:pPr>
      <w:spacing w:line="360" w:lineRule="auto"/>
      <w:ind w:firstLine="480" w:firstLineChars="200"/>
      <w:jc w:val="left"/>
    </w:pPr>
    <w:rPr>
      <w:rFonts w:ascii="宋体" w:hAnsi="宋体"/>
      <w:sz w:val="24"/>
    </w:rPr>
  </w:style>
  <w:style w:type="character" w:customStyle="1" w:styleId="253">
    <w:name w:val="样式 表内文字"/>
    <w:qFormat/>
    <w:uiPriority w:val="0"/>
    <w:rPr>
      <w:rFonts w:eastAsia="宋体"/>
      <w:snapToGrid/>
      <w:color w:val="000000"/>
      <w:spacing w:val="0"/>
      <w:kern w:val="0"/>
      <w:position w:val="0"/>
      <w:sz w:val="20"/>
      <w:szCs w:val="20"/>
      <w:u w:val="none"/>
    </w:rPr>
  </w:style>
  <w:style w:type="character" w:customStyle="1" w:styleId="254">
    <w:name w:val="四电集成  标题正文 Char Char"/>
    <w:link w:val="255"/>
    <w:qFormat/>
    <w:uiPriority w:val="0"/>
    <w:rPr>
      <w:sz w:val="24"/>
      <w:szCs w:val="24"/>
    </w:rPr>
  </w:style>
  <w:style w:type="paragraph" w:customStyle="1" w:styleId="255">
    <w:name w:val="四电集成  标题正文"/>
    <w:basedOn w:val="1"/>
    <w:link w:val="254"/>
    <w:qFormat/>
    <w:uiPriority w:val="0"/>
    <w:pPr>
      <w:spacing w:line="460" w:lineRule="exact"/>
      <w:ind w:firstLine="200" w:firstLineChars="200"/>
      <w:jc w:val="left"/>
    </w:pPr>
    <w:rPr>
      <w:kern w:val="0"/>
      <w:sz w:val="24"/>
    </w:rPr>
  </w:style>
  <w:style w:type="character" w:customStyle="1" w:styleId="256">
    <w:name w:val="正文文本 (4)_"/>
    <w:qFormat/>
    <w:uiPriority w:val="0"/>
    <w:rPr>
      <w:rFonts w:ascii="Batang" w:hAnsi="Batang" w:eastAsia="Batang" w:cs="Batang"/>
      <w:sz w:val="21"/>
      <w:szCs w:val="21"/>
      <w:u w:val="none"/>
      <w:lang w:val="en-US"/>
    </w:rPr>
  </w:style>
  <w:style w:type="character" w:customStyle="1" w:styleId="257">
    <w:name w:val="招标项目符号1 Char Char"/>
    <w:link w:val="258"/>
    <w:qFormat/>
    <w:uiPriority w:val="0"/>
    <w:rPr>
      <w:rFonts w:ascii="宋体" w:hAnsi="宋体"/>
    </w:rPr>
  </w:style>
  <w:style w:type="paragraph" w:customStyle="1" w:styleId="258">
    <w:name w:val="招标项目符号1"/>
    <w:basedOn w:val="1"/>
    <w:link w:val="257"/>
    <w:qFormat/>
    <w:uiPriority w:val="0"/>
    <w:pPr>
      <w:tabs>
        <w:tab w:val="left" w:pos="360"/>
        <w:tab w:val="left" w:pos="540"/>
        <w:tab w:val="left" w:pos="840"/>
      </w:tabs>
      <w:ind w:left="840" w:right="100" w:rightChars="100" w:hanging="840"/>
      <w:jc w:val="left"/>
    </w:pPr>
    <w:rPr>
      <w:rFonts w:ascii="宋体" w:hAnsi="宋体"/>
      <w:kern w:val="0"/>
      <w:sz w:val="20"/>
      <w:szCs w:val="20"/>
    </w:rPr>
  </w:style>
  <w:style w:type="character" w:customStyle="1" w:styleId="259">
    <w:name w:val="content1"/>
    <w:qFormat/>
    <w:uiPriority w:val="0"/>
  </w:style>
  <w:style w:type="character" w:customStyle="1" w:styleId="260">
    <w:name w:val="D3 Char Char"/>
    <w:link w:val="261"/>
    <w:semiHidden/>
    <w:qFormat/>
    <w:uiPriority w:val="0"/>
    <w:rPr>
      <w:kern w:val="2"/>
      <w:sz w:val="21"/>
      <w:szCs w:val="21"/>
    </w:rPr>
  </w:style>
  <w:style w:type="paragraph" w:customStyle="1" w:styleId="261">
    <w:name w:val="D3"/>
    <w:basedOn w:val="262"/>
    <w:link w:val="260"/>
    <w:semiHidden/>
    <w:qFormat/>
    <w:uiPriority w:val="0"/>
    <w:pPr>
      <w:topLinePunct/>
      <w:spacing w:line="312" w:lineRule="exact"/>
      <w:jc w:val="left"/>
    </w:pPr>
    <w:rPr>
      <w:szCs w:val="21"/>
    </w:rPr>
  </w:style>
  <w:style w:type="paragraph" w:customStyle="1" w:styleId="262">
    <w:name w:val="默认段落字体 Para Char Char Char Char"/>
    <w:basedOn w:val="1"/>
    <w:link w:val="852"/>
    <w:qFormat/>
    <w:uiPriority w:val="0"/>
    <w:rPr>
      <w:szCs w:val="20"/>
    </w:rPr>
  </w:style>
  <w:style w:type="character" w:customStyle="1" w:styleId="263">
    <w:name w:val="Table text + 加粗 Char Char"/>
    <w:link w:val="264"/>
    <w:qFormat/>
    <w:uiPriority w:val="0"/>
    <w:rPr>
      <w:rFonts w:ascii="Arial" w:hAnsi="Arial"/>
      <w:b/>
      <w:bCs/>
      <w:color w:val="000000"/>
      <w:sz w:val="21"/>
    </w:rPr>
  </w:style>
  <w:style w:type="paragraph" w:customStyle="1" w:styleId="264">
    <w:name w:val="Table text + 加粗"/>
    <w:basedOn w:val="265"/>
    <w:link w:val="263"/>
    <w:qFormat/>
    <w:uiPriority w:val="0"/>
    <w:pPr>
      <w:keepLines/>
      <w:widowControl w:val="0"/>
      <w:spacing w:before="60" w:after="60" w:line="400" w:lineRule="exact"/>
    </w:pPr>
    <w:rPr>
      <w:rFonts w:ascii="Arial" w:hAnsi="Arial"/>
      <w:b/>
      <w:bCs/>
      <w:color w:val="000000"/>
      <w:sz w:val="21"/>
    </w:rPr>
  </w:style>
  <w:style w:type="paragraph" w:customStyle="1" w:styleId="265">
    <w:name w:val="Table text"/>
    <w:basedOn w:val="1"/>
    <w:link w:val="502"/>
    <w:qFormat/>
    <w:uiPriority w:val="0"/>
    <w:pPr>
      <w:widowControl/>
      <w:jc w:val="left"/>
    </w:pPr>
    <w:rPr>
      <w:rFonts w:ascii="Futura Bk" w:hAnsi="Futura Bk"/>
      <w:kern w:val="0"/>
      <w:sz w:val="28"/>
      <w:szCs w:val="20"/>
    </w:rPr>
  </w:style>
  <w:style w:type="character" w:customStyle="1" w:styleId="266">
    <w:name w:val="编写建议 Char Char"/>
    <w:qFormat/>
    <w:uiPriority w:val="0"/>
    <w:rPr>
      <w:rFonts w:ascii="Arial" w:hAnsi="Arial" w:cs="Arial"/>
      <w:i/>
      <w:color w:val="0000FF"/>
      <w:sz w:val="21"/>
      <w:szCs w:val="21"/>
    </w:rPr>
  </w:style>
  <w:style w:type="character" w:customStyle="1" w:styleId="267">
    <w:name w:val="x:Gui window"/>
    <w:qFormat/>
    <w:uiPriority w:val="0"/>
  </w:style>
  <w:style w:type="character" w:customStyle="1" w:styleId="268">
    <w:name w:val="WW8Num7z0"/>
    <w:qFormat/>
    <w:uiPriority w:val="0"/>
    <w:rPr>
      <w:rFonts w:ascii="Wingdings" w:hAnsi="Wingdings"/>
    </w:rPr>
  </w:style>
  <w:style w:type="character" w:customStyle="1" w:styleId="269">
    <w:name w:val="无间距字符1"/>
    <w:qFormat/>
    <w:uiPriority w:val="0"/>
    <w:rPr>
      <w:rFonts w:ascii="Calibri" w:hAnsi="Calibri"/>
      <w:lang w:val="en-US" w:eastAsia="zh-CN" w:bidi="ar-SA"/>
    </w:rPr>
  </w:style>
  <w:style w:type="character" w:customStyle="1" w:styleId="270">
    <w:name w:val="Sub step Char"/>
    <w:qFormat/>
    <w:uiPriority w:val="0"/>
    <w:rPr>
      <w:rFonts w:ascii="Arial" w:hAnsi="Arial"/>
      <w:snapToGrid/>
      <w:sz w:val="21"/>
      <w:szCs w:val="21"/>
    </w:rPr>
  </w:style>
  <w:style w:type="character" w:customStyle="1" w:styleId="271">
    <w:name w:val="咨正文 Char Char"/>
    <w:link w:val="272"/>
    <w:qFormat/>
    <w:locked/>
    <w:uiPriority w:val="99"/>
    <w:rPr>
      <w:rFonts w:ascii="宋体" w:hAnsi="宋体"/>
      <w:sz w:val="28"/>
    </w:rPr>
  </w:style>
  <w:style w:type="paragraph" w:customStyle="1" w:styleId="272">
    <w:name w:val="咨正文"/>
    <w:basedOn w:val="1"/>
    <w:link w:val="271"/>
    <w:qFormat/>
    <w:uiPriority w:val="99"/>
    <w:pPr>
      <w:spacing w:line="360" w:lineRule="auto"/>
      <w:ind w:firstLine="200" w:firstLineChars="200"/>
    </w:pPr>
    <w:rPr>
      <w:rFonts w:ascii="宋体" w:hAnsi="宋体"/>
      <w:kern w:val="0"/>
      <w:sz w:val="28"/>
      <w:szCs w:val="20"/>
    </w:rPr>
  </w:style>
  <w:style w:type="character" w:customStyle="1" w:styleId="273">
    <w:name w:val="样式 标题 1H1PIM 1h1DocAccptfeaturehead1Header 1Heading 0He...1 Char"/>
    <w:qFormat/>
    <w:uiPriority w:val="0"/>
    <w:rPr>
      <w:rFonts w:ascii="宋体" w:hAnsi="宋体" w:eastAsia="宋体"/>
      <w:b/>
      <w:kern w:val="32"/>
      <w:sz w:val="44"/>
      <w:szCs w:val="44"/>
      <w:lang w:val="en-US" w:eastAsia="zh-CN" w:bidi="ar-SA"/>
    </w:rPr>
  </w:style>
  <w:style w:type="character" w:customStyle="1" w:styleId="274">
    <w:name w:val="z-窗体顶端 Char1"/>
    <w:semiHidden/>
    <w:qFormat/>
    <w:uiPriority w:val="99"/>
    <w:rPr>
      <w:rFonts w:ascii="Arial" w:hAnsi="Arial" w:cs="Arial"/>
      <w:vanish/>
      <w:kern w:val="2"/>
      <w:sz w:val="16"/>
      <w:szCs w:val="16"/>
    </w:rPr>
  </w:style>
  <w:style w:type="character" w:customStyle="1" w:styleId="275">
    <w:name w:val="Footnote Text Char"/>
    <w:qFormat/>
    <w:locked/>
    <w:uiPriority w:val="99"/>
    <w:rPr>
      <w:sz w:val="18"/>
    </w:rPr>
  </w:style>
  <w:style w:type="character" w:customStyle="1" w:styleId="276">
    <w:name w:val="Notes Text List Char"/>
    <w:link w:val="277"/>
    <w:qFormat/>
    <w:uiPriority w:val="0"/>
    <w:rPr>
      <w:rFonts w:ascii="Arial" w:hAnsi="Arial" w:eastAsia="楷体_GB2312" w:cs="Arial"/>
      <w:sz w:val="21"/>
      <w:szCs w:val="21"/>
    </w:rPr>
  </w:style>
  <w:style w:type="paragraph" w:customStyle="1" w:styleId="277">
    <w:name w:val="Notes Text List"/>
    <w:link w:val="276"/>
    <w:qFormat/>
    <w:uiPriority w:val="0"/>
    <w:pPr>
      <w:keepNext/>
      <w:keepLines/>
      <w:pBdr>
        <w:bottom w:val="single" w:color="auto" w:sz="8" w:space="5"/>
      </w:pBdr>
      <w:ind w:left="284" w:hanging="284"/>
    </w:pPr>
    <w:rPr>
      <w:rFonts w:ascii="Arial" w:hAnsi="Arial" w:eastAsia="楷体_GB2312" w:cs="Arial"/>
      <w:kern w:val="2"/>
      <w:sz w:val="21"/>
      <w:szCs w:val="21"/>
      <w:lang w:val="en-US" w:eastAsia="zh-CN" w:bidi="ar-SA"/>
    </w:rPr>
  </w:style>
  <w:style w:type="character" w:customStyle="1" w:styleId="278">
    <w:name w:val="ibm-item-note"/>
    <w:qFormat/>
    <w:uiPriority w:val="0"/>
  </w:style>
  <w:style w:type="character" w:customStyle="1" w:styleId="279">
    <w:name w:val="style161"/>
    <w:qFormat/>
    <w:uiPriority w:val="0"/>
    <w:rPr>
      <w:color w:val="000000"/>
    </w:rPr>
  </w:style>
  <w:style w:type="character" w:customStyle="1" w:styleId="280">
    <w:name w:val="Table Description Char Char Char"/>
    <w:qFormat/>
    <w:uiPriority w:val="0"/>
    <w:rPr>
      <w:rFonts w:ascii="Arial" w:hAnsi="Arial" w:eastAsia="黑体" w:cs="Arial"/>
      <w:sz w:val="18"/>
      <w:szCs w:val="21"/>
      <w:lang w:val="en-US" w:eastAsia="zh-CN" w:bidi="ar-SA"/>
    </w:rPr>
  </w:style>
  <w:style w:type="character" w:customStyle="1" w:styleId="281">
    <w:name w:val="WW-默认段落字体"/>
    <w:qFormat/>
    <w:uiPriority w:val="0"/>
  </w:style>
  <w:style w:type="character" w:customStyle="1" w:styleId="282">
    <w:name w:val="Comment Subject Char"/>
    <w:link w:val="283"/>
    <w:qFormat/>
    <w:locked/>
    <w:uiPriority w:val="0"/>
    <w:rPr>
      <w:rFonts w:ascii="Calibri" w:hAnsi="Calibri"/>
      <w:b/>
    </w:rPr>
  </w:style>
  <w:style w:type="paragraph" w:customStyle="1" w:styleId="283">
    <w:name w:val="批注主题11"/>
    <w:basedOn w:val="1"/>
    <w:link w:val="282"/>
    <w:qFormat/>
    <w:uiPriority w:val="0"/>
    <w:pPr>
      <w:jc w:val="left"/>
    </w:pPr>
    <w:rPr>
      <w:rFonts w:ascii="Calibri" w:hAnsi="Calibri"/>
      <w:b/>
      <w:kern w:val="0"/>
      <w:sz w:val="20"/>
      <w:szCs w:val="20"/>
    </w:rPr>
  </w:style>
  <w:style w:type="character" w:customStyle="1" w:styleId="284">
    <w:name w:val="样式 样式 标题 3section:33l3Level 3 HeadH3heading 3h3Bold Headbh... + ... Char Char Char Char"/>
    <w:link w:val="285"/>
    <w:qFormat/>
    <w:uiPriority w:val="0"/>
    <w:rPr>
      <w:rFonts w:ascii="华文宋体" w:hAnsi="华文宋体" w:eastAsia="华文宋体"/>
      <w:b/>
      <w:bCs/>
      <w:sz w:val="28"/>
      <w:szCs w:val="28"/>
    </w:rPr>
  </w:style>
  <w:style w:type="paragraph" w:customStyle="1" w:styleId="285">
    <w:name w:val="样式 样式 标题 3section:33l3Level 3 HeadH3heading 3h3Bold Headbh... + ... Char Char Char"/>
    <w:basedOn w:val="1"/>
    <w:link w:val="284"/>
    <w:qFormat/>
    <w:uiPriority w:val="0"/>
    <w:pPr>
      <w:keepNext/>
      <w:keepLines/>
      <w:spacing w:beforeLines="50" w:afterLines="50" w:line="276" w:lineRule="auto"/>
      <w:ind w:left="240" w:leftChars="100"/>
      <w:jc w:val="left"/>
      <w:outlineLvl w:val="2"/>
    </w:pPr>
    <w:rPr>
      <w:rFonts w:ascii="华文宋体" w:hAnsi="华文宋体" w:eastAsia="华文宋体"/>
      <w:b/>
      <w:bCs/>
      <w:kern w:val="0"/>
      <w:sz w:val="28"/>
      <w:szCs w:val="28"/>
    </w:rPr>
  </w:style>
  <w:style w:type="character" w:customStyle="1" w:styleId="286">
    <w:name w:val="样式2 Char"/>
    <w:link w:val="287"/>
    <w:qFormat/>
    <w:uiPriority w:val="0"/>
    <w:rPr>
      <w:kern w:val="2"/>
      <w:sz w:val="21"/>
    </w:rPr>
  </w:style>
  <w:style w:type="paragraph" w:customStyle="1" w:styleId="287">
    <w:name w:val="样式2"/>
    <w:basedOn w:val="1"/>
    <w:link w:val="286"/>
    <w:qFormat/>
    <w:uiPriority w:val="0"/>
    <w:rPr>
      <w:szCs w:val="20"/>
    </w:rPr>
  </w:style>
  <w:style w:type="character" w:customStyle="1" w:styleId="288">
    <w:name w:val="关键词 Char"/>
    <w:qFormat/>
    <w:locked/>
    <w:uiPriority w:val="0"/>
    <w:rPr>
      <w:rFonts w:eastAsia="黑体"/>
      <w:sz w:val="24"/>
      <w:szCs w:val="24"/>
      <w:lang w:val="en-US"/>
    </w:rPr>
  </w:style>
  <w:style w:type="character" w:customStyle="1" w:styleId="289">
    <w:name w:val="第1級 字元"/>
    <w:link w:val="290"/>
    <w:qFormat/>
    <w:uiPriority w:val="0"/>
    <w:rPr>
      <w:rFonts w:ascii="FZKai-Z03S" w:eastAsia="FZKai-Z03S"/>
      <w:b/>
      <w:bCs/>
      <w:kern w:val="2"/>
      <w:sz w:val="28"/>
      <w:szCs w:val="28"/>
      <w:lang w:val="en-US" w:eastAsia="zh-CN" w:bidi="ar-SA"/>
    </w:rPr>
  </w:style>
  <w:style w:type="paragraph" w:customStyle="1" w:styleId="290">
    <w:name w:val="第1級"/>
    <w:basedOn w:val="291"/>
    <w:link w:val="289"/>
    <w:qFormat/>
    <w:uiPriority w:val="0"/>
    <w:rPr>
      <w:sz w:val="28"/>
      <w:szCs w:val="28"/>
    </w:rPr>
  </w:style>
  <w:style w:type="paragraph" w:customStyle="1" w:styleId="291">
    <w:name w:val="壹"/>
    <w:basedOn w:val="1"/>
    <w:link w:val="744"/>
    <w:qFormat/>
    <w:uiPriority w:val="0"/>
    <w:pPr>
      <w:widowControl/>
    </w:pPr>
    <w:rPr>
      <w:rFonts w:ascii="FZKai-Z03S" w:eastAsia="FZKai-Z03S"/>
      <w:b/>
      <w:bCs/>
      <w:sz w:val="32"/>
      <w:szCs w:val="32"/>
    </w:rPr>
  </w:style>
  <w:style w:type="character" w:customStyle="1" w:styleId="292">
    <w:name w:val="文字 Char Char"/>
    <w:qFormat/>
    <w:uiPriority w:val="0"/>
    <w:rPr>
      <w:rFonts w:ascii="宋体" w:hAnsi="宋体"/>
      <w:sz w:val="28"/>
    </w:rPr>
  </w:style>
  <w:style w:type="character" w:customStyle="1" w:styleId="293">
    <w:name w:val="标题 3 Char"/>
    <w:link w:val="5"/>
    <w:semiHidden/>
    <w:qFormat/>
    <w:uiPriority w:val="9"/>
    <w:rPr>
      <w:b/>
      <w:bCs/>
      <w:sz w:val="32"/>
      <w:szCs w:val="32"/>
    </w:rPr>
  </w:style>
  <w:style w:type="character" w:customStyle="1" w:styleId="294">
    <w:name w:val="插图题注 Char"/>
    <w:link w:val="295"/>
    <w:qFormat/>
    <w:uiPriority w:val="0"/>
    <w:rPr>
      <w:rFonts w:ascii="Arial" w:hAnsi="Arial"/>
      <w:sz w:val="18"/>
      <w:szCs w:val="18"/>
    </w:rPr>
  </w:style>
  <w:style w:type="paragraph" w:customStyle="1" w:styleId="295">
    <w:name w:val="插图题注"/>
    <w:next w:val="1"/>
    <w:link w:val="294"/>
    <w:qFormat/>
    <w:uiPriority w:val="0"/>
    <w:pPr>
      <w:spacing w:afterLines="100"/>
      <w:jc w:val="center"/>
    </w:pPr>
    <w:rPr>
      <w:rFonts w:ascii="Arial" w:hAnsi="Arial" w:eastAsiaTheme="minorEastAsia" w:cstheme="minorBidi"/>
      <w:kern w:val="2"/>
      <w:sz w:val="18"/>
      <w:szCs w:val="18"/>
      <w:lang w:val="en-US" w:eastAsia="zh-CN" w:bidi="ar-SA"/>
    </w:rPr>
  </w:style>
  <w:style w:type="character" w:customStyle="1" w:styleId="296">
    <w:name w:val="图表头 Char Char"/>
    <w:link w:val="297"/>
    <w:qFormat/>
    <w:uiPriority w:val="0"/>
    <w:rPr>
      <w:rFonts w:ascii="仿宋_GB2312" w:hAnsi="仿宋_GB2312"/>
      <w:sz w:val="24"/>
    </w:rPr>
  </w:style>
  <w:style w:type="paragraph" w:customStyle="1" w:styleId="297">
    <w:name w:val="图表头"/>
    <w:basedOn w:val="1"/>
    <w:link w:val="296"/>
    <w:qFormat/>
    <w:uiPriority w:val="0"/>
    <w:pPr>
      <w:widowControl/>
      <w:spacing w:line="360" w:lineRule="auto"/>
      <w:jc w:val="left"/>
    </w:pPr>
    <w:rPr>
      <w:rFonts w:ascii="仿宋_GB2312" w:hAnsi="仿宋_GB2312"/>
      <w:kern w:val="0"/>
      <w:sz w:val="24"/>
      <w:szCs w:val="20"/>
    </w:rPr>
  </w:style>
  <w:style w:type="character" w:customStyle="1" w:styleId="298">
    <w:name w:val="Style Heading 1标题1标题 1 111121314151111211311611212213... Char"/>
    <w:link w:val="299"/>
    <w:qFormat/>
    <w:uiPriority w:val="0"/>
    <w:rPr>
      <w:rFonts w:ascii="宋体" w:hAnsi="宋体" w:cs="宋体"/>
      <w:b/>
      <w:bCs/>
      <w:kern w:val="44"/>
      <w:sz w:val="28"/>
      <w:szCs w:val="44"/>
    </w:rPr>
  </w:style>
  <w:style w:type="paragraph" w:customStyle="1" w:styleId="299">
    <w:name w:val="Style Heading 1标题1标题 1 111121314151111211311611212213..."/>
    <w:basedOn w:val="3"/>
    <w:link w:val="298"/>
    <w:qFormat/>
    <w:uiPriority w:val="0"/>
    <w:pPr>
      <w:widowControl/>
      <w:tabs>
        <w:tab w:val="left" w:pos="1200"/>
      </w:tabs>
      <w:spacing w:line="360" w:lineRule="auto"/>
      <w:contextualSpacing/>
    </w:pPr>
    <w:rPr>
      <w:rFonts w:ascii="宋体" w:hAnsi="宋体" w:eastAsia="宋体" w:cs="宋体"/>
      <w:sz w:val="28"/>
    </w:rPr>
  </w:style>
  <w:style w:type="character" w:customStyle="1" w:styleId="300">
    <w:name w:val="1.正文 Char"/>
    <w:link w:val="301"/>
    <w:qFormat/>
    <w:uiPriority w:val="0"/>
    <w:rPr>
      <w:sz w:val="24"/>
      <w:szCs w:val="24"/>
    </w:rPr>
  </w:style>
  <w:style w:type="paragraph" w:customStyle="1" w:styleId="301">
    <w:name w:val="1.正文"/>
    <w:basedOn w:val="1"/>
    <w:link w:val="300"/>
    <w:qFormat/>
    <w:uiPriority w:val="0"/>
    <w:pPr>
      <w:spacing w:line="360" w:lineRule="auto"/>
      <w:ind w:left="540" w:leftChars="225" w:firstLine="540" w:firstLineChars="225"/>
      <w:jc w:val="left"/>
    </w:pPr>
    <w:rPr>
      <w:kern w:val="0"/>
      <w:sz w:val="24"/>
    </w:rPr>
  </w:style>
  <w:style w:type="character" w:customStyle="1" w:styleId="302">
    <w:name w:val="3 bullet Char Char Char"/>
    <w:qFormat/>
    <w:uiPriority w:val="0"/>
    <w:rPr>
      <w:rFonts w:ascii="Arial" w:hAnsi="Arial" w:eastAsia="PMingLiU"/>
      <w:sz w:val="24"/>
      <w:szCs w:val="24"/>
      <w:lang w:val="en-US" w:eastAsia="zh-TW" w:bidi="ar-SA"/>
    </w:rPr>
  </w:style>
  <w:style w:type="character" w:customStyle="1" w:styleId="303">
    <w:name w:val="Figure Char1"/>
    <w:qFormat/>
    <w:uiPriority w:val="0"/>
    <w:rPr>
      <w:rFonts w:ascii="Times New Roman" w:hAnsi="Times New Roman" w:eastAsia="宋体" w:cs="Times New Roman"/>
      <w:kern w:val="0"/>
      <w:sz w:val="20"/>
      <w:szCs w:val="20"/>
      <w:lang w:eastAsia="en-US"/>
    </w:rPr>
  </w:style>
  <w:style w:type="character" w:customStyle="1" w:styleId="304">
    <w:name w:val="样式 SANGFOR_6_正文 + Char Char"/>
    <w:qFormat/>
    <w:uiPriority w:val="0"/>
  </w:style>
  <w:style w:type="character" w:customStyle="1" w:styleId="305">
    <w:name w:val="样式 正文首行缩进 + 首行缩进:  2 字符 Char Char2"/>
    <w:qFormat/>
    <w:uiPriority w:val="0"/>
    <w:rPr>
      <w:rFonts w:ascii="Arial" w:hAnsi="Arial" w:eastAsia="宋体" w:cs="宋体"/>
      <w:sz w:val="21"/>
      <w:lang w:val="en-US" w:eastAsia="zh-CN" w:bidi="ar-SA"/>
    </w:rPr>
  </w:style>
  <w:style w:type="character" w:customStyle="1" w:styleId="306">
    <w:name w:val="正文+缩进2 Char"/>
    <w:link w:val="307"/>
    <w:qFormat/>
    <w:uiPriority w:val="0"/>
    <w:rPr>
      <w:rFonts w:ascii="Arial" w:hAnsi="宋体" w:eastAsia="Arial"/>
      <w:sz w:val="24"/>
    </w:rPr>
  </w:style>
  <w:style w:type="paragraph" w:customStyle="1" w:styleId="307">
    <w:name w:val="正文+缩进2"/>
    <w:basedOn w:val="1"/>
    <w:link w:val="306"/>
    <w:qFormat/>
    <w:uiPriority w:val="0"/>
    <w:pPr>
      <w:spacing w:line="360" w:lineRule="auto"/>
      <w:ind w:firstLine="480" w:firstLineChars="200"/>
    </w:pPr>
    <w:rPr>
      <w:rFonts w:ascii="Arial" w:hAnsi="宋体" w:eastAsia="Arial"/>
      <w:kern w:val="0"/>
      <w:sz w:val="24"/>
      <w:szCs w:val="20"/>
    </w:rPr>
  </w:style>
  <w:style w:type="character" w:customStyle="1" w:styleId="308">
    <w:name w:val="A11"/>
    <w:qFormat/>
    <w:uiPriority w:val="0"/>
    <w:rPr>
      <w:rFonts w:ascii="HelveticaNeueLT Std Cn" w:eastAsia="HelveticaNeueLT Std Cn" w:cs="HelveticaNeueLT Std Cn"/>
      <w:color w:val="211D1E"/>
      <w:sz w:val="13"/>
      <w:szCs w:val="13"/>
    </w:rPr>
  </w:style>
  <w:style w:type="character" w:customStyle="1" w:styleId="309">
    <w:name w:val="正文（标记） Char2"/>
    <w:link w:val="310"/>
    <w:qFormat/>
    <w:uiPriority w:val="0"/>
    <w:rPr>
      <w:rFonts w:eastAsia="方正楷体简体"/>
      <w:kern w:val="2"/>
      <w:sz w:val="24"/>
      <w:szCs w:val="24"/>
      <w:lang w:val="en-US" w:eastAsia="zh-CN" w:bidi="ar-SA"/>
    </w:rPr>
  </w:style>
  <w:style w:type="paragraph" w:customStyle="1" w:styleId="310">
    <w:name w:val="正文（标记）"/>
    <w:basedOn w:val="1"/>
    <w:link w:val="309"/>
    <w:qFormat/>
    <w:uiPriority w:val="0"/>
    <w:pPr>
      <w:tabs>
        <w:tab w:val="left" w:pos="704"/>
      </w:tabs>
      <w:spacing w:beforeLines="50" w:afterLines="50"/>
      <w:ind w:left="704" w:hanging="420"/>
    </w:pPr>
    <w:rPr>
      <w:rFonts w:eastAsia="方正楷体简体"/>
      <w:sz w:val="24"/>
    </w:rPr>
  </w:style>
  <w:style w:type="character" w:customStyle="1" w:styleId="311">
    <w:name w:val="正文-1 Char"/>
    <w:link w:val="312"/>
    <w:qFormat/>
    <w:uiPriority w:val="0"/>
    <w:rPr>
      <w:rFonts w:ascii="宋体" w:hAnsi="宋体"/>
      <w:sz w:val="21"/>
      <w:szCs w:val="21"/>
    </w:rPr>
  </w:style>
  <w:style w:type="paragraph" w:customStyle="1" w:styleId="312">
    <w:name w:val="正文-1"/>
    <w:basedOn w:val="1"/>
    <w:link w:val="311"/>
    <w:qFormat/>
    <w:uiPriority w:val="0"/>
    <w:pPr>
      <w:autoSpaceDE w:val="0"/>
      <w:autoSpaceDN w:val="0"/>
      <w:adjustRightInd w:val="0"/>
      <w:spacing w:line="360" w:lineRule="auto"/>
      <w:ind w:firstLine="420" w:firstLineChars="200"/>
      <w:jc w:val="left"/>
    </w:pPr>
    <w:rPr>
      <w:rFonts w:ascii="宋体" w:hAnsi="宋体"/>
      <w:kern w:val="0"/>
      <w:szCs w:val="21"/>
    </w:rPr>
  </w:style>
  <w:style w:type="character" w:customStyle="1" w:styleId="313">
    <w:name w:val="Heading Four Char Char"/>
    <w:semiHidden/>
    <w:qFormat/>
    <w:uiPriority w:val="0"/>
    <w:rPr>
      <w:rFonts w:ascii="宋体" w:hAnsi="Arial" w:eastAsia="宋体"/>
      <w:bCs/>
      <w:color w:val="000000"/>
      <w:kern w:val="2"/>
      <w:sz w:val="24"/>
      <w:szCs w:val="24"/>
      <w:lang w:val="en-US" w:eastAsia="zh-CN" w:bidi="ar-SA"/>
    </w:rPr>
  </w:style>
  <w:style w:type="character" w:customStyle="1" w:styleId="314">
    <w:name w:val="Heading 4 Char2"/>
    <w:qFormat/>
    <w:uiPriority w:val="0"/>
    <w:rPr>
      <w:rFonts w:ascii="Arial" w:hAnsi="Arial" w:eastAsia="宋体"/>
      <w:kern w:val="2"/>
      <w:sz w:val="21"/>
      <w:szCs w:val="21"/>
      <w:lang w:val="en-US" w:eastAsia="zh-CN" w:bidi="ar-SA"/>
    </w:rPr>
  </w:style>
  <w:style w:type="character" w:customStyle="1" w:styleId="315">
    <w:name w:val="zw Char"/>
    <w:link w:val="316"/>
    <w:qFormat/>
    <w:uiPriority w:val="0"/>
    <w:rPr>
      <w:kern w:val="2"/>
      <w:sz w:val="18"/>
      <w:szCs w:val="18"/>
    </w:rPr>
  </w:style>
  <w:style w:type="paragraph" w:customStyle="1" w:styleId="316">
    <w:name w:val="zw"/>
    <w:basedOn w:val="1"/>
    <w:link w:val="315"/>
    <w:qFormat/>
    <w:uiPriority w:val="0"/>
    <w:pPr>
      <w:topLinePunct/>
      <w:ind w:left="743" w:leftChars="172" w:right="210" w:rightChars="100" w:hanging="382" w:hangingChars="212"/>
      <w:jc w:val="left"/>
    </w:pPr>
    <w:rPr>
      <w:sz w:val="18"/>
      <w:szCs w:val="18"/>
    </w:rPr>
  </w:style>
  <w:style w:type="character" w:customStyle="1" w:styleId="317">
    <w:name w:val="Item List Text Char Char"/>
    <w:qFormat/>
    <w:uiPriority w:val="0"/>
    <w:rPr>
      <w:rFonts w:ascii="Times New Roman" w:hAnsi="Times New Roman"/>
      <w:kern w:val="2"/>
      <w:sz w:val="21"/>
      <w:szCs w:val="21"/>
      <w:lang w:val="en-US" w:eastAsia="zh-CN" w:bidi="ar-SA"/>
    </w:rPr>
  </w:style>
  <w:style w:type="character" w:customStyle="1" w:styleId="318">
    <w:name w:val="note13_11"/>
    <w:qFormat/>
    <w:uiPriority w:val="0"/>
    <w:rPr>
      <w:color w:val="C98944"/>
      <w:sz w:val="20"/>
      <w:szCs w:val="20"/>
    </w:rPr>
  </w:style>
  <w:style w:type="character" w:customStyle="1" w:styleId="319">
    <w:name w:val="标题1 Char"/>
    <w:link w:val="320"/>
    <w:qFormat/>
    <w:uiPriority w:val="0"/>
    <w:rPr>
      <w:rFonts w:eastAsia="方正小标宋_GBK"/>
      <w:sz w:val="44"/>
    </w:rPr>
  </w:style>
  <w:style w:type="paragraph" w:customStyle="1" w:styleId="320">
    <w:name w:val="标题1"/>
    <w:basedOn w:val="1"/>
    <w:next w:val="1"/>
    <w:link w:val="319"/>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321">
    <w:name w:val="文档结构图 Char"/>
    <w:link w:val="26"/>
    <w:qFormat/>
    <w:uiPriority w:val="99"/>
    <w:rPr>
      <w:rFonts w:eastAsia="宋体"/>
      <w:kern w:val="2"/>
      <w:sz w:val="21"/>
      <w:lang w:val="en-US" w:eastAsia="zh-CN" w:bidi="ar-SA"/>
    </w:rPr>
  </w:style>
  <w:style w:type="character" w:customStyle="1" w:styleId="322">
    <w:name w:val="wang正文 Char"/>
    <w:link w:val="323"/>
    <w:semiHidden/>
    <w:qFormat/>
    <w:uiPriority w:val="0"/>
    <w:rPr>
      <w:sz w:val="21"/>
    </w:rPr>
  </w:style>
  <w:style w:type="paragraph" w:customStyle="1" w:styleId="323">
    <w:name w:val="wang正文"/>
    <w:basedOn w:val="1"/>
    <w:link w:val="322"/>
    <w:semiHidden/>
    <w:qFormat/>
    <w:uiPriority w:val="0"/>
    <w:pPr>
      <w:tabs>
        <w:tab w:val="left" w:pos="6840"/>
      </w:tabs>
      <w:topLinePunct/>
      <w:ind w:firstLine="420"/>
      <w:jc w:val="left"/>
    </w:pPr>
    <w:rPr>
      <w:kern w:val="0"/>
      <w:szCs w:val="20"/>
    </w:rPr>
  </w:style>
  <w:style w:type="character" w:customStyle="1" w:styleId="324">
    <w:name w:val="标题 3 Char Char1"/>
    <w:qFormat/>
    <w:uiPriority w:val="0"/>
    <w:rPr>
      <w:rFonts w:eastAsia="黑体"/>
      <w:bCs/>
      <w:kern w:val="2"/>
      <w:sz w:val="28"/>
      <w:szCs w:val="28"/>
      <w:lang w:val="en-US" w:eastAsia="zh-CN" w:bidi="ar-SA"/>
    </w:rPr>
  </w:style>
  <w:style w:type="character" w:customStyle="1" w:styleId="325">
    <w:name w:val="文档结构图 Char Char"/>
    <w:link w:val="326"/>
    <w:qFormat/>
    <w:locked/>
    <w:uiPriority w:val="99"/>
    <w:rPr>
      <w:rFonts w:ascii="宋体"/>
      <w:sz w:val="18"/>
    </w:rPr>
  </w:style>
  <w:style w:type="paragraph" w:customStyle="1" w:styleId="326">
    <w:name w:val="文档结构图1"/>
    <w:basedOn w:val="1"/>
    <w:link w:val="325"/>
    <w:qFormat/>
    <w:uiPriority w:val="99"/>
    <w:rPr>
      <w:rFonts w:ascii="宋体"/>
      <w:kern w:val="0"/>
      <w:sz w:val="18"/>
      <w:szCs w:val="20"/>
    </w:rPr>
  </w:style>
  <w:style w:type="character" w:customStyle="1" w:styleId="327">
    <w:name w:val="样式4 Char"/>
    <w:link w:val="328"/>
    <w:qFormat/>
    <w:uiPriority w:val="0"/>
    <w:rPr>
      <w:rFonts w:ascii="Arial" w:hAnsi="Arial" w:eastAsia="方正楷体简体" w:cs="Arial"/>
      <w:kern w:val="2"/>
      <w:sz w:val="24"/>
      <w:szCs w:val="24"/>
    </w:rPr>
  </w:style>
  <w:style w:type="paragraph" w:customStyle="1" w:styleId="328">
    <w:name w:val="样式4"/>
    <w:basedOn w:val="1"/>
    <w:link w:val="327"/>
    <w:qFormat/>
    <w:uiPriority w:val="0"/>
    <w:pPr>
      <w:spacing w:line="360" w:lineRule="auto"/>
      <w:ind w:right="-24" w:rightChars="-10"/>
    </w:pPr>
    <w:rPr>
      <w:rFonts w:ascii="Arial" w:hAnsi="Arial" w:eastAsia="方正楷体简体" w:cs="Arial"/>
      <w:sz w:val="24"/>
    </w:rPr>
  </w:style>
  <w:style w:type="character" w:customStyle="1" w:styleId="329">
    <w:name w:val="Item List in Table Char"/>
    <w:qFormat/>
    <w:uiPriority w:val="0"/>
    <w:rPr>
      <w:rFonts w:ascii="Arial" w:hAnsi="Arial" w:cs="Arial"/>
      <w:sz w:val="21"/>
      <w:szCs w:val="18"/>
    </w:rPr>
  </w:style>
  <w:style w:type="character" w:customStyle="1" w:styleId="330">
    <w:name w:val="样式二"/>
    <w:qFormat/>
    <w:uiPriority w:val="0"/>
  </w:style>
  <w:style w:type="character" w:customStyle="1" w:styleId="331">
    <w:name w:val="正文文本缩进 2字符1"/>
    <w:qFormat/>
    <w:uiPriority w:val="99"/>
    <w:rPr>
      <w:kern w:val="2"/>
      <w:sz w:val="21"/>
      <w:szCs w:val="24"/>
    </w:rPr>
  </w:style>
  <w:style w:type="character" w:customStyle="1" w:styleId="332">
    <w:name w:val="标题 5 Char"/>
    <w:qFormat/>
    <w:uiPriority w:val="9"/>
    <w:rPr>
      <w:rFonts w:ascii="楷体_GB2312" w:eastAsia="楷体_GB2312"/>
      <w:bCs/>
      <w:kern w:val="2"/>
      <w:sz w:val="28"/>
      <w:lang w:val="en-US" w:eastAsia="zh-CN" w:bidi="ar-SA"/>
    </w:rPr>
  </w:style>
  <w:style w:type="character" w:customStyle="1" w:styleId="333">
    <w:name w:val="css41"/>
    <w:qFormat/>
    <w:uiPriority w:val="0"/>
    <w:rPr>
      <w:rFonts w:hint="default"/>
      <w:spacing w:val="0"/>
      <w:sz w:val="26"/>
      <w:szCs w:val="26"/>
    </w:rPr>
  </w:style>
  <w:style w:type="character" w:customStyle="1" w:styleId="334">
    <w:name w:val="Char Char Char Char1"/>
    <w:link w:val="335"/>
    <w:qFormat/>
    <w:uiPriority w:val="0"/>
    <w:rPr>
      <w:kern w:val="2"/>
      <w:sz w:val="21"/>
      <w:szCs w:val="24"/>
    </w:rPr>
  </w:style>
  <w:style w:type="paragraph" w:customStyle="1" w:styleId="335">
    <w:name w:val="Char Char Char5"/>
    <w:basedOn w:val="1"/>
    <w:link w:val="334"/>
    <w:qFormat/>
    <w:uiPriority w:val="0"/>
  </w:style>
  <w:style w:type="character" w:customStyle="1" w:styleId="336">
    <w:name w:val="样式 样式 Times New Roman1 + 宋体 Char"/>
    <w:unhideWhenUsed/>
    <w:qFormat/>
    <w:uiPriority w:val="0"/>
    <w:rPr>
      <w:rFonts w:ascii="宋体" w:hAnsi="宋体" w:cs="宋体"/>
      <w:kern w:val="2"/>
      <w:sz w:val="21"/>
      <w:lang w:val="en-US" w:eastAsia="zh-CN" w:bidi="ar-SA"/>
    </w:rPr>
  </w:style>
  <w:style w:type="character" w:customStyle="1" w:styleId="337">
    <w:name w:val="Right Par 8"/>
    <w:qFormat/>
    <w:uiPriority w:val="0"/>
  </w:style>
  <w:style w:type="character" w:customStyle="1" w:styleId="338">
    <w:name w:val="Figure Text Char Char"/>
    <w:qFormat/>
    <w:uiPriority w:val="0"/>
    <w:rPr>
      <w:rFonts w:ascii="Arial" w:hAnsi="Arial" w:eastAsia="楷体_GB2312"/>
      <w:sz w:val="18"/>
      <w:szCs w:val="18"/>
      <w:lang w:val="en-US" w:eastAsia="zh-CN" w:bidi="ar-SA"/>
    </w:rPr>
  </w:style>
  <w:style w:type="character" w:customStyle="1" w:styleId="339">
    <w:name w:val="表格标题1 Char"/>
    <w:link w:val="340"/>
    <w:qFormat/>
    <w:uiPriority w:val="0"/>
    <w:rPr>
      <w:rFonts w:ascii="Arial" w:hAnsi="Arial" w:cs="宋体"/>
      <w:b/>
      <w:bCs/>
      <w:kern w:val="2"/>
      <w:sz w:val="24"/>
      <w:szCs w:val="21"/>
    </w:rPr>
  </w:style>
  <w:style w:type="paragraph" w:customStyle="1" w:styleId="340">
    <w:name w:val="表格标题1"/>
    <w:basedOn w:val="1"/>
    <w:link w:val="339"/>
    <w:qFormat/>
    <w:uiPriority w:val="0"/>
    <w:pPr>
      <w:widowControl/>
      <w:spacing w:line="400" w:lineRule="exact"/>
      <w:jc w:val="center"/>
    </w:pPr>
    <w:rPr>
      <w:rFonts w:ascii="Arial" w:hAnsi="Arial" w:cs="宋体"/>
      <w:b/>
      <w:bCs/>
      <w:sz w:val="24"/>
      <w:szCs w:val="21"/>
    </w:rPr>
  </w:style>
  <w:style w:type="character" w:customStyle="1" w:styleId="341">
    <w:name w:val="bborder1"/>
    <w:qFormat/>
    <w:uiPriority w:val="0"/>
  </w:style>
  <w:style w:type="character" w:customStyle="1" w:styleId="342">
    <w:name w:val="titleblack14px1"/>
    <w:qFormat/>
    <w:uiPriority w:val="0"/>
    <w:rPr>
      <w:b/>
      <w:bCs/>
      <w:color w:val="000000"/>
      <w:sz w:val="21"/>
      <w:szCs w:val="21"/>
    </w:rPr>
  </w:style>
  <w:style w:type="character" w:customStyle="1" w:styleId="343">
    <w:name w:val="00 BodyText Char"/>
    <w:qFormat/>
    <w:uiPriority w:val="0"/>
    <w:rPr>
      <w:rFonts w:ascii="Arial" w:hAnsi="Arial"/>
      <w:sz w:val="22"/>
      <w:szCs w:val="22"/>
    </w:rPr>
  </w:style>
  <w:style w:type="character" w:customStyle="1" w:styleId="344">
    <w:name w:val="标题 4 Char2"/>
    <w:qFormat/>
    <w:uiPriority w:val="99"/>
    <w:rPr>
      <w:rFonts w:ascii="Arial" w:hAnsi="Arial" w:eastAsia="宋体"/>
      <w:kern w:val="2"/>
      <w:sz w:val="21"/>
      <w:szCs w:val="21"/>
      <w:lang w:val="en-US" w:eastAsia="zh-CN" w:bidi="ar-SA"/>
    </w:rPr>
  </w:style>
  <w:style w:type="character" w:customStyle="1" w:styleId="345">
    <w:name w:val="Andy_正文 Char"/>
    <w:link w:val="346"/>
    <w:qFormat/>
    <w:uiPriority w:val="0"/>
    <w:rPr>
      <w:rFonts w:ascii="Calibri" w:hAnsi="Calibri"/>
      <w:sz w:val="24"/>
      <w:szCs w:val="24"/>
    </w:rPr>
  </w:style>
  <w:style w:type="paragraph" w:customStyle="1" w:styleId="346">
    <w:name w:val="Andy_正文"/>
    <w:basedOn w:val="1"/>
    <w:link w:val="345"/>
    <w:qFormat/>
    <w:uiPriority w:val="0"/>
    <w:pPr>
      <w:spacing w:line="360" w:lineRule="auto"/>
      <w:ind w:firstLine="480" w:firstLineChars="200"/>
    </w:pPr>
    <w:rPr>
      <w:rFonts w:ascii="Calibri" w:hAnsi="Calibri"/>
      <w:kern w:val="0"/>
      <w:sz w:val="24"/>
    </w:rPr>
  </w:style>
  <w:style w:type="character" w:customStyle="1" w:styleId="347">
    <w:name w:val="eee"/>
    <w:qFormat/>
    <w:uiPriority w:val="0"/>
  </w:style>
  <w:style w:type="character" w:customStyle="1" w:styleId="348">
    <w:name w:val="Char Char33"/>
    <w:qFormat/>
    <w:uiPriority w:val="0"/>
    <w:rPr>
      <w:rFonts w:ascii="DFKai-SB" w:eastAsia="DFKai-SB"/>
      <w:kern w:val="2"/>
      <w:sz w:val="28"/>
      <w:szCs w:val="24"/>
      <w:lang w:val="en-US" w:eastAsia="zh-TW" w:bidi="ar-SA"/>
    </w:rPr>
  </w:style>
  <w:style w:type="character" w:customStyle="1" w:styleId="349">
    <w:name w:val="标题 2 Char"/>
    <w:qFormat/>
    <w:uiPriority w:val="0"/>
    <w:rPr>
      <w:rFonts w:ascii="Arial" w:hAnsi="Arial" w:eastAsia="黑体"/>
      <w:b/>
      <w:bCs/>
      <w:kern w:val="2"/>
      <w:sz w:val="32"/>
      <w:szCs w:val="32"/>
      <w:lang w:val="en-US" w:eastAsia="zh-CN" w:bidi="ar-SA"/>
    </w:rPr>
  </w:style>
  <w:style w:type="character" w:customStyle="1" w:styleId="350">
    <w:name w:val="纯文本字符1"/>
    <w:qFormat/>
    <w:uiPriority w:val="99"/>
    <w:rPr>
      <w:rFonts w:ascii="宋体" w:hAnsi="Courier"/>
      <w:kern w:val="2"/>
      <w:sz w:val="24"/>
      <w:szCs w:val="24"/>
    </w:rPr>
  </w:style>
  <w:style w:type="paragraph" w:customStyle="1" w:styleId="351">
    <w:name w:val="正文（缩进）"/>
    <w:basedOn w:val="1"/>
    <w:link w:val="478"/>
    <w:qFormat/>
    <w:uiPriority w:val="0"/>
    <w:pPr>
      <w:widowControl/>
      <w:spacing w:before="156" w:after="156"/>
      <w:ind w:firstLine="480" w:firstLineChars="200"/>
      <w:jc w:val="left"/>
    </w:pPr>
    <w:rPr>
      <w:rFonts w:eastAsia="方正楷体简体"/>
      <w:kern w:val="0"/>
      <w:sz w:val="24"/>
    </w:rPr>
  </w:style>
  <w:style w:type="character" w:customStyle="1" w:styleId="352">
    <w:name w:val="投标书正文 Char"/>
    <w:link w:val="353"/>
    <w:qFormat/>
    <w:uiPriority w:val="0"/>
    <w:rPr>
      <w:rFonts w:ascii="宋体"/>
      <w:spacing w:val="-6"/>
      <w:szCs w:val="24"/>
    </w:rPr>
  </w:style>
  <w:style w:type="paragraph" w:customStyle="1" w:styleId="353">
    <w:name w:val="投标书正文"/>
    <w:basedOn w:val="1"/>
    <w:link w:val="352"/>
    <w:qFormat/>
    <w:uiPriority w:val="0"/>
    <w:pPr>
      <w:adjustRightInd w:val="0"/>
      <w:snapToGrid w:val="0"/>
      <w:spacing w:line="480" w:lineRule="exact"/>
      <w:ind w:firstLine="200" w:firstLineChars="200"/>
      <w:jc w:val="left"/>
    </w:pPr>
    <w:rPr>
      <w:rFonts w:ascii="宋体"/>
      <w:spacing w:val="-6"/>
      <w:kern w:val="0"/>
      <w:sz w:val="20"/>
    </w:rPr>
  </w:style>
  <w:style w:type="character" w:customStyle="1" w:styleId="354">
    <w:name w:val="正文1021 Char"/>
    <w:link w:val="355"/>
    <w:qFormat/>
    <w:uiPriority w:val="0"/>
    <w:rPr>
      <w:rFonts w:cs="宋体"/>
      <w:color w:val="000000"/>
      <w:sz w:val="28"/>
    </w:rPr>
  </w:style>
  <w:style w:type="paragraph" w:customStyle="1" w:styleId="355">
    <w:name w:val="正文1021"/>
    <w:basedOn w:val="1"/>
    <w:link w:val="354"/>
    <w:qFormat/>
    <w:uiPriority w:val="0"/>
    <w:pPr>
      <w:widowControl/>
      <w:adjustRightInd w:val="0"/>
      <w:snapToGrid w:val="0"/>
      <w:spacing w:line="360" w:lineRule="auto"/>
      <w:ind w:firstLine="200" w:firstLineChars="200"/>
    </w:pPr>
    <w:rPr>
      <w:rFonts w:cs="宋体"/>
      <w:color w:val="000000"/>
      <w:kern w:val="0"/>
      <w:sz w:val="28"/>
      <w:szCs w:val="20"/>
    </w:rPr>
  </w:style>
  <w:style w:type="character" w:customStyle="1" w:styleId="356">
    <w:name w:val="t1"/>
    <w:qFormat/>
    <w:uiPriority w:val="0"/>
    <w:rPr>
      <w:rFonts w:hint="default" w:ascii="Verdana" w:hAnsi="Verdana"/>
      <w:color w:val="000000"/>
      <w:sz w:val="18"/>
      <w:szCs w:val="18"/>
      <w:u w:val="none"/>
    </w:rPr>
  </w:style>
  <w:style w:type="character" w:customStyle="1" w:styleId="357">
    <w:name w:val="第三級 字元"/>
    <w:link w:val="358"/>
    <w:qFormat/>
    <w:uiPriority w:val="0"/>
    <w:rPr>
      <w:rFonts w:ascii="FZKai-Z03S" w:hAnsi="DFKai-SB" w:eastAsia="FZKai-Z03S" w:cs="PMingLiU"/>
      <w:kern w:val="2"/>
      <w:sz w:val="28"/>
      <w:szCs w:val="28"/>
      <w:lang w:val="en-US" w:eastAsia="zh-CN" w:bidi="ar-SA"/>
    </w:rPr>
  </w:style>
  <w:style w:type="paragraph" w:customStyle="1" w:styleId="358">
    <w:name w:val="第三級"/>
    <w:basedOn w:val="1"/>
    <w:link w:val="357"/>
    <w:qFormat/>
    <w:uiPriority w:val="0"/>
    <w:pPr>
      <w:spacing w:line="480" w:lineRule="exact"/>
      <w:ind w:firstLine="560" w:firstLineChars="200"/>
    </w:pPr>
    <w:rPr>
      <w:rFonts w:ascii="FZKai-Z03S" w:hAnsi="DFKai-SB" w:eastAsia="FZKai-Z03S" w:cs="PMingLiU"/>
      <w:sz w:val="28"/>
      <w:szCs w:val="28"/>
    </w:rPr>
  </w:style>
  <w:style w:type="character" w:customStyle="1" w:styleId="359">
    <w:name w:val="正文（首行缩进两字）"/>
    <w:qFormat/>
    <w:uiPriority w:val="0"/>
    <w:rPr>
      <w:rFonts w:ascii="Arial" w:hAnsi="Arial" w:eastAsia="宋体" w:cs="Arial"/>
      <w:kern w:val="2"/>
      <w:sz w:val="24"/>
      <w:szCs w:val="24"/>
      <w:lang w:val="en-US" w:eastAsia="zh-CN" w:bidi="ar-SA"/>
    </w:rPr>
  </w:style>
  <w:style w:type="character" w:customStyle="1" w:styleId="360">
    <w:name w:val="联络正文 Char"/>
    <w:link w:val="361"/>
    <w:qFormat/>
    <w:uiPriority w:val="0"/>
    <w:rPr>
      <w:rFonts w:ascii="宋体" w:hAnsi="Courier New" w:cs="Courier New"/>
      <w:bCs/>
      <w:color w:val="000000"/>
      <w:kern w:val="21"/>
      <w:sz w:val="24"/>
      <w:szCs w:val="21"/>
    </w:rPr>
  </w:style>
  <w:style w:type="paragraph" w:customStyle="1" w:styleId="361">
    <w:name w:val="联络正文"/>
    <w:basedOn w:val="45"/>
    <w:link w:val="360"/>
    <w:qFormat/>
    <w:uiPriority w:val="0"/>
    <w:pPr>
      <w:spacing w:before="120" w:after="120" w:line="360" w:lineRule="auto"/>
      <w:ind w:firstLine="200" w:firstLineChars="200"/>
      <w:jc w:val="left"/>
    </w:pPr>
    <w:rPr>
      <w:bCs/>
      <w:color w:val="000000"/>
      <w:kern w:val="21"/>
      <w:sz w:val="24"/>
    </w:rPr>
  </w:style>
  <w:style w:type="character" w:customStyle="1" w:styleId="362">
    <w:name w:val="正文 项目符号2 Char"/>
    <w:link w:val="363"/>
    <w:qFormat/>
    <w:uiPriority w:val="0"/>
    <w:rPr>
      <w:rFonts w:ascii="仿宋_GB2312" w:hAnsi="Calibri" w:eastAsia="仿宋_GB2312"/>
      <w:sz w:val="28"/>
    </w:rPr>
  </w:style>
  <w:style w:type="paragraph" w:customStyle="1" w:styleId="363">
    <w:name w:val="正文 项目符号2"/>
    <w:basedOn w:val="1"/>
    <w:link w:val="362"/>
    <w:qFormat/>
    <w:uiPriority w:val="0"/>
    <w:pPr>
      <w:tabs>
        <w:tab w:val="left" w:pos="360"/>
        <w:tab w:val="left" w:pos="720"/>
        <w:tab w:val="left" w:pos="1758"/>
      </w:tabs>
      <w:spacing w:line="360" w:lineRule="auto"/>
      <w:jc w:val="left"/>
    </w:pPr>
    <w:rPr>
      <w:rFonts w:ascii="仿宋_GB2312" w:hAnsi="Calibri" w:eastAsia="仿宋_GB2312"/>
      <w:kern w:val="0"/>
      <w:sz w:val="28"/>
      <w:szCs w:val="20"/>
    </w:rPr>
  </w:style>
  <w:style w:type="paragraph" w:customStyle="1" w:styleId="364">
    <w:name w:val="正文 项目编号1"/>
    <w:basedOn w:val="1"/>
    <w:link w:val="901"/>
    <w:qFormat/>
    <w:uiPriority w:val="0"/>
    <w:pPr>
      <w:spacing w:line="360" w:lineRule="auto"/>
      <w:jc w:val="left"/>
    </w:pPr>
    <w:rPr>
      <w:rFonts w:ascii="仿宋_GB2312" w:eastAsia="仿宋_GB2312"/>
      <w:kern w:val="0"/>
      <w:sz w:val="28"/>
      <w:szCs w:val="20"/>
    </w:rPr>
  </w:style>
  <w:style w:type="character" w:customStyle="1" w:styleId="365">
    <w:name w:val="附录二 Char"/>
    <w:link w:val="366"/>
    <w:semiHidden/>
    <w:qFormat/>
    <w:uiPriority w:val="0"/>
    <w:rPr>
      <w:rFonts w:ascii="EU-F1" w:eastAsia="黑体"/>
      <w:kern w:val="21"/>
      <w:sz w:val="21"/>
      <w:szCs w:val="21"/>
    </w:rPr>
  </w:style>
  <w:style w:type="paragraph" w:customStyle="1" w:styleId="366">
    <w:name w:val="附录二"/>
    <w:basedOn w:val="45"/>
    <w:link w:val="365"/>
    <w:semiHidden/>
    <w:qFormat/>
    <w:uiPriority w:val="0"/>
    <w:pPr>
      <w:spacing w:line="312" w:lineRule="exact"/>
      <w:jc w:val="left"/>
    </w:pPr>
    <w:rPr>
      <w:rFonts w:ascii="EU-F1" w:hAnsi="Times New Roman" w:eastAsia="黑体" w:cs="Times New Roman"/>
      <w:kern w:val="21"/>
    </w:rPr>
  </w:style>
  <w:style w:type="character" w:customStyle="1" w:styleId="367">
    <w:name w:val="bodycopy1"/>
    <w:qFormat/>
    <w:uiPriority w:val="0"/>
    <w:rPr>
      <w:rFonts w:hint="default" w:ascii="Arial" w:hAnsi="Arial" w:cs="Arial"/>
      <w:color w:val="000000"/>
      <w:spacing w:val="210"/>
      <w:sz w:val="18"/>
      <w:szCs w:val="18"/>
      <w:u w:val="none"/>
    </w:rPr>
  </w:style>
  <w:style w:type="character" w:customStyle="1" w:styleId="368">
    <w:name w:val="正文文本缩进 3字符1"/>
    <w:qFormat/>
    <w:uiPriority w:val="99"/>
    <w:rPr>
      <w:kern w:val="2"/>
      <w:sz w:val="16"/>
      <w:szCs w:val="16"/>
    </w:rPr>
  </w:style>
  <w:style w:type="character" w:customStyle="1" w:styleId="369">
    <w:name w:val="标题 1 Char1"/>
    <w:qFormat/>
    <w:uiPriority w:val="0"/>
    <w:rPr>
      <w:rFonts w:ascii="Arial" w:hAnsi="Arial" w:eastAsia="宋体"/>
      <w:b/>
      <w:kern w:val="2"/>
      <w:sz w:val="24"/>
      <w:lang w:val="en-US" w:eastAsia="zh-CN"/>
    </w:rPr>
  </w:style>
  <w:style w:type="character" w:customStyle="1" w:styleId="370">
    <w:name w:val="SANGFOR_6_正文 Char Char"/>
    <w:qFormat/>
    <w:uiPriority w:val="0"/>
    <w:rPr>
      <w:rFonts w:eastAsia="宋体"/>
      <w:kern w:val="2"/>
      <w:sz w:val="21"/>
      <w:szCs w:val="24"/>
      <w:lang w:val="en-US" w:eastAsia="zh-CN" w:bidi="ar-SA"/>
    </w:rPr>
  </w:style>
  <w:style w:type="character" w:customStyle="1" w:styleId="371">
    <w:name w:val="称呼 Char2"/>
    <w:qFormat/>
    <w:uiPriority w:val="0"/>
    <w:rPr>
      <w:rFonts w:ascii="Calibri" w:hAnsi="Calibri" w:cs="黑体"/>
      <w:kern w:val="2"/>
      <w:sz w:val="21"/>
      <w:szCs w:val="22"/>
    </w:rPr>
  </w:style>
  <w:style w:type="character" w:customStyle="1" w:styleId="372">
    <w:name w:val="样式9 Char1"/>
    <w:link w:val="373"/>
    <w:qFormat/>
    <w:uiPriority w:val="0"/>
    <w:rPr>
      <w:spacing w:val="6"/>
      <w:sz w:val="24"/>
      <w:lang w:bidi="ar-SA"/>
    </w:rPr>
  </w:style>
  <w:style w:type="paragraph" w:customStyle="1" w:styleId="373">
    <w:name w:val="样式9"/>
    <w:basedOn w:val="1"/>
    <w:link w:val="372"/>
    <w:qFormat/>
    <w:uiPriority w:val="0"/>
    <w:pPr>
      <w:widowControl/>
      <w:spacing w:line="440" w:lineRule="exact"/>
      <w:ind w:firstLine="200" w:firstLineChars="200"/>
      <w:jc w:val="left"/>
    </w:pPr>
    <w:rPr>
      <w:spacing w:val="6"/>
      <w:kern w:val="0"/>
      <w:sz w:val="24"/>
      <w:szCs w:val="20"/>
    </w:rPr>
  </w:style>
  <w:style w:type="paragraph" w:customStyle="1" w:styleId="374">
    <w:name w:val="Andy_二级"/>
    <w:basedOn w:val="375"/>
    <w:qFormat/>
    <w:uiPriority w:val="0"/>
    <w:pPr>
      <w:spacing w:line="360" w:lineRule="auto"/>
      <w:ind w:firstLine="0" w:firstLineChars="0"/>
    </w:pPr>
    <w:rPr>
      <w:rFonts w:cs="Times New Roman"/>
      <w:kern w:val="0"/>
      <w:sz w:val="24"/>
      <w:szCs w:val="22"/>
    </w:rPr>
  </w:style>
  <w:style w:type="paragraph" w:customStyle="1" w:styleId="375">
    <w:name w:val="列出段落2"/>
    <w:basedOn w:val="1"/>
    <w:qFormat/>
    <w:uiPriority w:val="34"/>
    <w:pPr>
      <w:ind w:firstLine="420" w:firstLineChars="200"/>
    </w:pPr>
    <w:rPr>
      <w:rFonts w:ascii="Calibri" w:hAnsi="Calibri" w:cs="黑体"/>
      <w:szCs w:val="21"/>
    </w:rPr>
  </w:style>
  <w:style w:type="character" w:customStyle="1" w:styleId="376">
    <w:name w:val="WW8Num4z0"/>
    <w:qFormat/>
    <w:uiPriority w:val="0"/>
    <w:rPr>
      <w:rFonts w:ascii="Wingdings" w:hAnsi="Wingdings"/>
    </w:rPr>
  </w:style>
  <w:style w:type="character" w:customStyle="1" w:styleId="377">
    <w:name w:val="三级标题 Char"/>
    <w:link w:val="378"/>
    <w:qFormat/>
    <w:uiPriority w:val="0"/>
    <w:rPr>
      <w:rFonts w:ascii="黑体" w:hAnsi="黑体" w:eastAsia="黑体"/>
      <w:b/>
      <w:sz w:val="32"/>
      <w:szCs w:val="32"/>
      <w:lang w:eastAsia="en-US"/>
    </w:rPr>
  </w:style>
  <w:style w:type="paragraph" w:customStyle="1" w:styleId="378">
    <w:name w:val="三级标题"/>
    <w:basedOn w:val="5"/>
    <w:next w:val="1"/>
    <w:link w:val="377"/>
    <w:qFormat/>
    <w:uiPriority w:val="0"/>
    <w:pPr>
      <w:keepNext w:val="0"/>
      <w:keepLines w:val="0"/>
      <w:spacing w:before="120" w:after="120" w:line="240" w:lineRule="auto"/>
      <w:ind w:firstLine="643" w:firstLineChars="200"/>
    </w:pPr>
    <w:rPr>
      <w:rFonts w:ascii="黑体" w:hAnsi="黑体" w:eastAsia="黑体"/>
      <w:bCs w:val="0"/>
      <w:kern w:val="0"/>
      <w:lang w:eastAsia="en-US"/>
    </w:rPr>
  </w:style>
  <w:style w:type="character" w:customStyle="1" w:styleId="379">
    <w:name w:val="Char Char27"/>
    <w:qFormat/>
    <w:uiPriority w:val="0"/>
    <w:rPr>
      <w:rFonts w:ascii="仿宋_GB2312" w:eastAsia="仿宋_GB2312"/>
      <w:spacing w:val="-8"/>
      <w:kern w:val="2"/>
      <w:sz w:val="32"/>
      <w:lang w:val="en-US" w:eastAsia="zh-CN" w:bidi="ar-SA"/>
    </w:rPr>
  </w:style>
  <w:style w:type="character" w:customStyle="1" w:styleId="380">
    <w:name w:val="机场线5级标题 Char"/>
    <w:link w:val="381"/>
    <w:qFormat/>
    <w:uiPriority w:val="0"/>
    <w:rPr>
      <w:rFonts w:ascii="黑体" w:hAnsi="宋体" w:eastAsia="黑体" w:cs="宋体"/>
      <w:sz w:val="24"/>
    </w:rPr>
  </w:style>
  <w:style w:type="paragraph" w:customStyle="1" w:styleId="381">
    <w:name w:val="机场线5级标题"/>
    <w:basedOn w:val="7"/>
    <w:link w:val="380"/>
    <w:unhideWhenUsed/>
    <w:qFormat/>
    <w:uiPriority w:val="0"/>
    <w:pPr>
      <w:keepNext w:val="0"/>
      <w:widowControl/>
      <w:spacing w:beforeLines="50" w:afterLines="50"/>
      <w:ind w:firstLine="200" w:firstLineChars="200"/>
      <w:jc w:val="left"/>
    </w:pPr>
    <w:rPr>
      <w:rFonts w:ascii="黑体" w:hAnsi="宋体" w:eastAsia="黑体" w:cs="宋体"/>
      <w:bCs w:val="0"/>
      <w:kern w:val="0"/>
      <w:sz w:val="24"/>
    </w:rPr>
  </w:style>
  <w:style w:type="character" w:customStyle="1" w:styleId="382">
    <w:name w:val="WW8Num26z1"/>
    <w:qFormat/>
    <w:uiPriority w:val="0"/>
    <w:rPr>
      <w:rFonts w:ascii="Wingdings" w:hAnsi="Wingdings"/>
    </w:rPr>
  </w:style>
  <w:style w:type="character" w:customStyle="1" w:styleId="383">
    <w:name w:val="textcontents"/>
    <w:qFormat/>
    <w:uiPriority w:val="0"/>
  </w:style>
  <w:style w:type="character" w:customStyle="1" w:styleId="384">
    <w:name w:val="正文缩进 Char"/>
    <w:qFormat/>
    <w:uiPriority w:val="0"/>
    <w:rPr>
      <w:rFonts w:eastAsia="楷体_GB2312"/>
      <w:sz w:val="24"/>
      <w:lang w:val="en-US" w:eastAsia="zh-CN" w:bidi="ar-SA"/>
    </w:rPr>
  </w:style>
  <w:style w:type="character" w:customStyle="1" w:styleId="385">
    <w:name w:val="样式 标题 4PIM 4H4h4bulletblbbH41H42H43H44H45H46H47H48... Char Char"/>
    <w:link w:val="386"/>
    <w:qFormat/>
    <w:uiPriority w:val="0"/>
    <w:rPr>
      <w:b/>
      <w:sz w:val="24"/>
    </w:rPr>
  </w:style>
  <w:style w:type="paragraph" w:customStyle="1" w:styleId="386">
    <w:name w:val="样式 标题 4PIM 4H4h4bulletblbbH41H42H43H44H45H46H47H48..."/>
    <w:basedOn w:val="6"/>
    <w:link w:val="385"/>
    <w:qFormat/>
    <w:uiPriority w:val="0"/>
    <w:pPr>
      <w:keepLines w:val="0"/>
      <w:tabs>
        <w:tab w:val="left" w:pos="737"/>
        <w:tab w:val="left" w:pos="1330"/>
        <w:tab w:val="left" w:pos="7380"/>
      </w:tabs>
      <w:snapToGrid w:val="0"/>
      <w:spacing w:before="0" w:after="0" w:line="420" w:lineRule="exact"/>
      <w:ind w:left="737" w:hanging="737"/>
    </w:pPr>
    <w:rPr>
      <w:rFonts w:ascii="Times New Roman" w:hAnsi="Times New Roman" w:eastAsia="宋体"/>
      <w:bCs w:val="0"/>
      <w:kern w:val="0"/>
      <w:sz w:val="24"/>
      <w:szCs w:val="20"/>
    </w:rPr>
  </w:style>
  <w:style w:type="character" w:customStyle="1" w:styleId="387">
    <w:name w:val="第二級 字元"/>
    <w:link w:val="388"/>
    <w:qFormat/>
    <w:uiPriority w:val="0"/>
    <w:rPr>
      <w:rFonts w:ascii="FZKai-Z03S" w:eastAsia="FZKai-Z03S"/>
      <w:b/>
      <w:kern w:val="2"/>
      <w:sz w:val="28"/>
      <w:szCs w:val="28"/>
      <w:lang w:val="en-US" w:eastAsia="zh-CN" w:bidi="ar-SA"/>
    </w:rPr>
  </w:style>
  <w:style w:type="paragraph" w:customStyle="1" w:styleId="388">
    <w:name w:val="第二級"/>
    <w:basedOn w:val="1"/>
    <w:link w:val="387"/>
    <w:qFormat/>
    <w:uiPriority w:val="0"/>
    <w:rPr>
      <w:rFonts w:ascii="FZKai-Z03S" w:eastAsia="FZKai-Z03S"/>
      <w:b/>
      <w:sz w:val="28"/>
      <w:szCs w:val="28"/>
    </w:rPr>
  </w:style>
  <w:style w:type="character" w:customStyle="1" w:styleId="389">
    <w:name w:val="缩进 Char Char Char Char Char Char"/>
    <w:qFormat/>
    <w:uiPriority w:val="0"/>
    <w:rPr>
      <w:rFonts w:eastAsia="宋体"/>
      <w:kern w:val="2"/>
      <w:sz w:val="21"/>
      <w:lang w:val="en-US" w:eastAsia="zh-CN" w:bidi="ar-SA"/>
    </w:rPr>
  </w:style>
  <w:style w:type="character" w:customStyle="1" w:styleId="390">
    <w:name w:val="style6"/>
    <w:qFormat/>
    <w:uiPriority w:val="0"/>
  </w:style>
  <w:style w:type="character" w:customStyle="1" w:styleId="391">
    <w:name w:val="标准文本 Char Char"/>
    <w:qFormat/>
    <w:uiPriority w:val="0"/>
    <w:rPr>
      <w:rFonts w:cs="宋体"/>
      <w:sz w:val="24"/>
    </w:rPr>
  </w:style>
  <w:style w:type="character" w:customStyle="1" w:styleId="392">
    <w:name w:val="tw4winError"/>
    <w:qFormat/>
    <w:uiPriority w:val="0"/>
    <w:rPr>
      <w:rFonts w:ascii="Courier New" w:hAnsi="Courier New" w:cs="Courier New"/>
      <w:color w:val="00FF00"/>
      <w:sz w:val="40"/>
      <w:szCs w:val="40"/>
    </w:rPr>
  </w:style>
  <w:style w:type="character" w:customStyle="1" w:styleId="393">
    <w:name w:val="Table head Char"/>
    <w:link w:val="394"/>
    <w:qFormat/>
    <w:uiPriority w:val="0"/>
    <w:rPr>
      <w:rFonts w:ascii="Arial" w:hAnsi="Arial"/>
      <w:kern w:val="2"/>
      <w:sz w:val="18"/>
      <w:szCs w:val="24"/>
    </w:rPr>
  </w:style>
  <w:style w:type="paragraph" w:customStyle="1" w:styleId="394">
    <w:name w:val="Table head"/>
    <w:link w:val="393"/>
    <w:qFormat/>
    <w:uiPriority w:val="0"/>
    <w:pPr>
      <w:tabs>
        <w:tab w:val="left" w:pos="540"/>
        <w:tab w:val="left" w:pos="1134"/>
      </w:tabs>
    </w:pPr>
    <w:rPr>
      <w:rFonts w:ascii="Arial" w:hAnsi="Arial" w:eastAsiaTheme="minorEastAsia" w:cstheme="minorBidi"/>
      <w:kern w:val="2"/>
      <w:sz w:val="18"/>
      <w:szCs w:val="24"/>
      <w:lang w:val="en-US" w:eastAsia="zh-CN" w:bidi="ar-SA"/>
    </w:rPr>
  </w:style>
  <w:style w:type="character" w:customStyle="1" w:styleId="395">
    <w:name w:val="样式 楷体_GB2312 二号 加粗 Char Char"/>
    <w:link w:val="396"/>
    <w:qFormat/>
    <w:uiPriority w:val="0"/>
    <w:rPr>
      <w:rFonts w:ascii="楷体_GB2312" w:hAnsi="宋体" w:eastAsia="楷体_GB2312"/>
      <w:sz w:val="24"/>
    </w:rPr>
  </w:style>
  <w:style w:type="paragraph" w:customStyle="1" w:styleId="396">
    <w:name w:val="样式 楷体_GB2312 二号 加粗"/>
    <w:basedOn w:val="3"/>
    <w:link w:val="395"/>
    <w:qFormat/>
    <w:uiPriority w:val="0"/>
    <w:pPr>
      <w:tabs>
        <w:tab w:val="left" w:pos="1330"/>
      </w:tabs>
      <w:spacing w:line="240" w:lineRule="auto"/>
      <w:jc w:val="center"/>
    </w:pPr>
    <w:rPr>
      <w:rFonts w:ascii="楷体_GB2312" w:hAnsi="宋体" w:eastAsia="楷体_GB2312"/>
      <w:b w:val="0"/>
      <w:bCs w:val="0"/>
      <w:kern w:val="0"/>
      <w:sz w:val="24"/>
      <w:szCs w:val="20"/>
    </w:rPr>
  </w:style>
  <w:style w:type="character" w:customStyle="1" w:styleId="397">
    <w:name w:val="正文首行缩进41"/>
    <w:qFormat/>
    <w:uiPriority w:val="0"/>
    <w:rPr>
      <w:rFonts w:ascii="Arial" w:hAnsi="Arial" w:eastAsia="宋体"/>
      <w:sz w:val="21"/>
      <w:szCs w:val="21"/>
      <w:lang w:val="en-US" w:eastAsia="zh-CN" w:bidi="ar-SA"/>
    </w:rPr>
  </w:style>
  <w:style w:type="character" w:customStyle="1" w:styleId="398">
    <w:name w:val="Char Char Char14"/>
    <w:qFormat/>
    <w:uiPriority w:val="0"/>
    <w:rPr>
      <w:rFonts w:ascii="宋体" w:hAnsi="宋体" w:eastAsia="宋体"/>
      <w:kern w:val="2"/>
      <w:sz w:val="24"/>
      <w:lang w:val="en-US" w:eastAsia="zh-CN" w:bidi="ar-SA"/>
    </w:rPr>
  </w:style>
  <w:style w:type="character" w:customStyle="1" w:styleId="399">
    <w:name w:val="首行缩进 Char"/>
    <w:qFormat/>
    <w:uiPriority w:val="0"/>
    <w:rPr>
      <w:rFonts w:ascii="Times New Roman" w:hAnsi="Times New Roman" w:eastAsia="楷体_GB2312"/>
      <w:kern w:val="2"/>
      <w:sz w:val="24"/>
    </w:rPr>
  </w:style>
  <w:style w:type="character" w:customStyle="1" w:styleId="400">
    <w:name w:val="样式 小四 行距: 固定值 23 磅1 Char"/>
    <w:link w:val="401"/>
    <w:qFormat/>
    <w:uiPriority w:val="0"/>
    <w:rPr>
      <w:sz w:val="24"/>
    </w:rPr>
  </w:style>
  <w:style w:type="paragraph" w:customStyle="1" w:styleId="401">
    <w:name w:val="样式 小四 行距: 固定值 23 磅1"/>
    <w:basedOn w:val="1"/>
    <w:link w:val="400"/>
    <w:qFormat/>
    <w:uiPriority w:val="0"/>
    <w:pPr>
      <w:spacing w:line="460" w:lineRule="exact"/>
      <w:ind w:firstLine="480" w:firstLineChars="200"/>
    </w:pPr>
    <w:rPr>
      <w:kern w:val="0"/>
      <w:sz w:val="24"/>
      <w:szCs w:val="20"/>
    </w:rPr>
  </w:style>
  <w:style w:type="character" w:customStyle="1" w:styleId="402">
    <w:name w:val="正文首行缩进 2 Char"/>
    <w:link w:val="87"/>
    <w:qFormat/>
    <w:uiPriority w:val="99"/>
    <w:rPr>
      <w:rFonts w:ascii="DFKai-SB" w:hAnsi="宋体" w:eastAsia="DFKai-SB"/>
      <w:spacing w:val="-8"/>
      <w:kern w:val="2"/>
      <w:sz w:val="21"/>
      <w:szCs w:val="24"/>
    </w:rPr>
  </w:style>
  <w:style w:type="character" w:customStyle="1" w:styleId="403">
    <w:name w:val="正文文本字符1"/>
    <w:qFormat/>
    <w:uiPriority w:val="0"/>
  </w:style>
  <w:style w:type="character" w:customStyle="1" w:styleId="404">
    <w:name w:val="h Char Char"/>
    <w:qFormat/>
    <w:uiPriority w:val="0"/>
    <w:rPr>
      <w:rFonts w:eastAsia="宋体"/>
      <w:kern w:val="2"/>
      <w:sz w:val="18"/>
      <w:szCs w:val="18"/>
      <w:lang w:val="en-US" w:eastAsia="zh-CN" w:bidi="ar-SA"/>
    </w:rPr>
  </w:style>
  <w:style w:type="character" w:customStyle="1" w:styleId="405">
    <w:name w:val="1. 字元"/>
    <w:qFormat/>
    <w:uiPriority w:val="0"/>
    <w:rPr>
      <w:rFonts w:eastAsia="DFKai-SB"/>
      <w:sz w:val="26"/>
      <w:lang w:val="en-US" w:eastAsia="zh-TW" w:bidi="ar-SA"/>
    </w:rPr>
  </w:style>
  <w:style w:type="character" w:customStyle="1" w:styleId="406">
    <w:name w:val="Andy_3级 Char"/>
    <w:link w:val="407"/>
    <w:qFormat/>
    <w:uiPriority w:val="0"/>
    <w:rPr>
      <w:rFonts w:ascii="Calibri" w:hAnsi="Calibri"/>
      <w:sz w:val="24"/>
    </w:rPr>
  </w:style>
  <w:style w:type="paragraph" w:customStyle="1" w:styleId="407">
    <w:name w:val="Andy_3级"/>
    <w:basedOn w:val="1"/>
    <w:link w:val="406"/>
    <w:qFormat/>
    <w:uiPriority w:val="0"/>
    <w:pPr>
      <w:spacing w:line="360" w:lineRule="auto"/>
      <w:ind w:firstLine="510"/>
    </w:pPr>
    <w:rPr>
      <w:rFonts w:ascii="Calibri" w:hAnsi="Calibri"/>
      <w:kern w:val="0"/>
      <w:sz w:val="24"/>
      <w:szCs w:val="20"/>
    </w:rPr>
  </w:style>
  <w:style w:type="character" w:customStyle="1" w:styleId="408">
    <w:name w:val="章1.1.1 Char"/>
    <w:link w:val="409"/>
    <w:qFormat/>
    <w:uiPriority w:val="0"/>
    <w:rPr>
      <w:b/>
      <w:sz w:val="28"/>
    </w:rPr>
  </w:style>
  <w:style w:type="paragraph" w:customStyle="1" w:styleId="409">
    <w:name w:val="章1.1.1"/>
    <w:basedOn w:val="1"/>
    <w:link w:val="408"/>
    <w:qFormat/>
    <w:uiPriority w:val="0"/>
    <w:pPr>
      <w:spacing w:before="120" w:after="120" w:line="360" w:lineRule="auto"/>
      <w:jc w:val="left"/>
    </w:pPr>
    <w:rPr>
      <w:b/>
      <w:kern w:val="0"/>
      <w:sz w:val="28"/>
      <w:szCs w:val="20"/>
    </w:rPr>
  </w:style>
  <w:style w:type="character" w:customStyle="1" w:styleId="410">
    <w:name w:val="main14"/>
    <w:qFormat/>
    <w:uiPriority w:val="0"/>
  </w:style>
  <w:style w:type="character" w:customStyle="1" w:styleId="411">
    <w:name w:val="x:Menu item"/>
    <w:qFormat/>
    <w:uiPriority w:val="0"/>
    <w:rPr>
      <w:b/>
    </w:rPr>
  </w:style>
  <w:style w:type="character" w:customStyle="1" w:styleId="412">
    <w:name w:val="正文首行缩进 Char1"/>
    <w:qFormat/>
    <w:uiPriority w:val="0"/>
  </w:style>
  <w:style w:type="character" w:customStyle="1" w:styleId="413">
    <w:name w:val="正文111 Char"/>
    <w:link w:val="414"/>
    <w:qFormat/>
    <w:uiPriority w:val="0"/>
    <w:rPr>
      <w:rFonts w:ascii="仿宋_GB2312" w:hAnsi="宋体" w:eastAsia="仿宋_GB2312"/>
      <w:kern w:val="2"/>
      <w:sz w:val="32"/>
      <w:szCs w:val="32"/>
    </w:rPr>
  </w:style>
  <w:style w:type="paragraph" w:customStyle="1" w:styleId="414">
    <w:name w:val="正文111"/>
    <w:basedOn w:val="415"/>
    <w:link w:val="413"/>
    <w:qFormat/>
    <w:uiPriority w:val="0"/>
    <w:pPr>
      <w:ind w:firstLine="420" w:firstLineChars="0"/>
    </w:pPr>
    <w:rPr>
      <w:rFonts w:ascii="仿宋_GB2312" w:eastAsia="仿宋_GB2312"/>
      <w:sz w:val="32"/>
      <w:szCs w:val="32"/>
    </w:rPr>
  </w:style>
  <w:style w:type="paragraph" w:customStyle="1" w:styleId="415">
    <w:name w:val="_正文段落"/>
    <w:basedOn w:val="1"/>
    <w:link w:val="796"/>
    <w:qFormat/>
    <w:uiPriority w:val="0"/>
    <w:pPr>
      <w:spacing w:line="360" w:lineRule="auto"/>
      <w:ind w:firstLine="200" w:firstLineChars="200"/>
      <w:jc w:val="left"/>
    </w:pPr>
    <w:rPr>
      <w:rFonts w:ascii="宋体" w:hAnsi="宋体"/>
      <w:sz w:val="24"/>
    </w:rPr>
  </w:style>
  <w:style w:type="character" w:customStyle="1" w:styleId="416">
    <w:name w:val="Underrubrik1 Char1"/>
    <w:qFormat/>
    <w:uiPriority w:val="0"/>
    <w:rPr>
      <w:rFonts w:ascii="Arial" w:hAnsi="Arial" w:eastAsia="黑体"/>
      <w:b/>
      <w:bCs/>
      <w:kern w:val="2"/>
      <w:sz w:val="32"/>
      <w:szCs w:val="32"/>
      <w:lang w:val="en-US" w:eastAsia="zh-CN" w:bidi="ar-SA"/>
    </w:rPr>
  </w:style>
  <w:style w:type="character" w:customStyle="1" w:styleId="417">
    <w:name w:val="ff1"/>
    <w:qFormat/>
    <w:uiPriority w:val="99"/>
    <w:rPr>
      <w:color w:val="000000"/>
      <w:sz w:val="18"/>
    </w:rPr>
  </w:style>
  <w:style w:type="character" w:customStyle="1" w:styleId="418">
    <w:name w:val="样式 宋体 五号"/>
    <w:qFormat/>
    <w:uiPriority w:val="0"/>
    <w:rPr>
      <w:rFonts w:ascii="宋体" w:hAnsi="宋体"/>
      <w:sz w:val="24"/>
    </w:rPr>
  </w:style>
  <w:style w:type="character" w:customStyle="1" w:styleId="419">
    <w:name w:val="Item List Char Char Char"/>
    <w:link w:val="420"/>
    <w:qFormat/>
    <w:uiPriority w:val="0"/>
    <w:rPr>
      <w:rFonts w:ascii="Arial" w:hAnsi="Arial"/>
      <w:bCs/>
      <w:kern w:val="2"/>
      <w:sz w:val="24"/>
      <w:szCs w:val="22"/>
    </w:rPr>
  </w:style>
  <w:style w:type="paragraph" w:customStyle="1" w:styleId="420">
    <w:name w:val="Item List Char Char"/>
    <w:link w:val="419"/>
    <w:qFormat/>
    <w:uiPriority w:val="0"/>
    <w:pPr>
      <w:widowControl w:val="0"/>
      <w:spacing w:line="360" w:lineRule="auto"/>
      <w:ind w:firstLine="420" w:firstLineChars="175"/>
      <w:jc w:val="center"/>
    </w:pPr>
    <w:rPr>
      <w:rFonts w:ascii="Arial" w:hAnsi="Arial" w:eastAsiaTheme="minorEastAsia" w:cstheme="minorBidi"/>
      <w:bCs/>
      <w:kern w:val="2"/>
      <w:sz w:val="24"/>
      <w:szCs w:val="22"/>
      <w:lang w:val="en-US" w:eastAsia="zh-CN" w:bidi="ar-SA"/>
    </w:rPr>
  </w:style>
  <w:style w:type="character" w:customStyle="1" w:styleId="421">
    <w:name w:val="Char Char26"/>
    <w:qFormat/>
    <w:uiPriority w:val="0"/>
    <w:rPr>
      <w:rFonts w:eastAsia="宋体"/>
      <w:kern w:val="2"/>
      <w:sz w:val="18"/>
      <w:lang w:val="en-US" w:eastAsia="zh-CN" w:bidi="ar-SA"/>
    </w:rPr>
  </w:style>
  <w:style w:type="character" w:customStyle="1" w:styleId="422">
    <w:name w:val="正文首行缩进 Char Char2"/>
    <w:qFormat/>
    <w:uiPriority w:val="0"/>
    <w:rPr>
      <w:rFonts w:ascii="Arial" w:hAnsi="Arial" w:eastAsia="宋体"/>
      <w:sz w:val="21"/>
      <w:lang w:val="en-US" w:eastAsia="zh-CN" w:bidi="ar-SA"/>
    </w:rPr>
  </w:style>
  <w:style w:type="character" w:customStyle="1" w:styleId="423">
    <w:name w:val="第3級 字元"/>
    <w:link w:val="424"/>
    <w:qFormat/>
    <w:uiPriority w:val="0"/>
    <w:rPr>
      <w:rFonts w:ascii="FZKai-Z03S" w:hAnsi="DFKai-SB" w:eastAsia="FZKai-Z03S" w:cs="PMingLiU"/>
      <w:b/>
      <w:kern w:val="2"/>
      <w:sz w:val="24"/>
      <w:szCs w:val="24"/>
      <w:lang w:val="en-US" w:eastAsia="zh-CN" w:bidi="ar-SA"/>
    </w:rPr>
  </w:style>
  <w:style w:type="paragraph" w:customStyle="1" w:styleId="424">
    <w:name w:val="第3級"/>
    <w:basedOn w:val="358"/>
    <w:link w:val="423"/>
    <w:qFormat/>
    <w:uiPriority w:val="0"/>
    <w:pPr>
      <w:spacing w:line="240" w:lineRule="auto"/>
      <w:ind w:firstLine="482"/>
    </w:pPr>
    <w:rPr>
      <w:b/>
      <w:sz w:val="24"/>
      <w:szCs w:val="24"/>
    </w:rPr>
  </w:style>
  <w:style w:type="character" w:customStyle="1" w:styleId="425">
    <w:name w:val="search_content1"/>
    <w:qFormat/>
    <w:uiPriority w:val="0"/>
    <w:rPr>
      <w:sz w:val="15"/>
      <w:szCs w:val="15"/>
    </w:rPr>
  </w:style>
  <w:style w:type="character" w:customStyle="1" w:styleId="426">
    <w:name w:val="文档正文 Char Char"/>
    <w:qFormat/>
    <w:uiPriority w:val="0"/>
    <w:rPr>
      <w:rFonts w:ascii="仿宋_GB2312" w:hAnsi="Times New Roman" w:eastAsia="仿宋_GB2312" w:cs="Times New Roman"/>
      <w:kern w:val="0"/>
      <w:sz w:val="28"/>
      <w:szCs w:val="20"/>
    </w:rPr>
  </w:style>
  <w:style w:type="character" w:customStyle="1" w:styleId="427">
    <w:name w:val="style21"/>
    <w:qFormat/>
    <w:uiPriority w:val="0"/>
    <w:rPr>
      <w:color w:val="66CCFF"/>
    </w:rPr>
  </w:style>
  <w:style w:type="character" w:customStyle="1" w:styleId="428">
    <w:name w:val="正文黑体项目编号 Char Char"/>
    <w:link w:val="429"/>
    <w:qFormat/>
    <w:uiPriority w:val="0"/>
    <w:rPr>
      <w:rFonts w:eastAsia="方正楷体简体"/>
      <w:kern w:val="2"/>
      <w:sz w:val="24"/>
      <w:szCs w:val="24"/>
      <w:lang w:val="en-US" w:eastAsia="zh-CN" w:bidi="ar-SA"/>
    </w:rPr>
  </w:style>
  <w:style w:type="paragraph" w:customStyle="1" w:styleId="429">
    <w:name w:val="正文黑体项目编号"/>
    <w:basedOn w:val="1"/>
    <w:link w:val="428"/>
    <w:qFormat/>
    <w:uiPriority w:val="0"/>
    <w:pPr>
      <w:tabs>
        <w:tab w:val="left" w:pos="360"/>
      </w:tabs>
      <w:spacing w:beforeLines="50" w:afterLines="50" w:line="360" w:lineRule="auto"/>
      <w:ind w:left="900" w:leftChars="200" w:right="480" w:rightChars="200" w:hanging="420"/>
    </w:pPr>
    <w:rPr>
      <w:rFonts w:eastAsia="方正楷体简体"/>
      <w:sz w:val="24"/>
    </w:rPr>
  </w:style>
  <w:style w:type="character" w:customStyle="1" w:styleId="430">
    <w:name w:val="表 Char"/>
    <w:qFormat/>
    <w:uiPriority w:val="0"/>
    <w:rPr>
      <w:rFonts w:ascii="宋体" w:hAnsi="宋体" w:eastAsia="宋体" w:cs="宋体"/>
      <w:snapToGrid/>
      <w:kern w:val="24"/>
      <w:sz w:val="24"/>
      <w:szCs w:val="24"/>
      <w:lang w:val="en-US" w:eastAsia="zh-CN" w:bidi="ar-SA"/>
    </w:rPr>
  </w:style>
  <w:style w:type="character" w:customStyle="1" w:styleId="431">
    <w:name w:val="*正文 Char"/>
    <w:link w:val="432"/>
    <w:qFormat/>
    <w:uiPriority w:val="0"/>
    <w:rPr>
      <w:rFonts w:cs="宋体"/>
      <w:kern w:val="2"/>
      <w:sz w:val="24"/>
      <w:szCs w:val="22"/>
    </w:rPr>
  </w:style>
  <w:style w:type="paragraph" w:customStyle="1" w:styleId="432">
    <w:name w:val="*正文"/>
    <w:basedOn w:val="1"/>
    <w:link w:val="431"/>
    <w:qFormat/>
    <w:uiPriority w:val="0"/>
    <w:pPr>
      <w:spacing w:line="360" w:lineRule="auto"/>
      <w:ind w:firstLine="480" w:firstLineChars="200"/>
      <w:jc w:val="left"/>
    </w:pPr>
    <w:rPr>
      <w:rFonts w:cs="宋体"/>
      <w:sz w:val="24"/>
    </w:rPr>
  </w:style>
  <w:style w:type="character" w:customStyle="1" w:styleId="433">
    <w:name w:val="WW8Num5z0"/>
    <w:qFormat/>
    <w:uiPriority w:val="0"/>
    <w:rPr>
      <w:rFonts w:ascii="Wingdings" w:hAnsi="Wingdings"/>
    </w:rPr>
  </w:style>
  <w:style w:type="paragraph" w:customStyle="1" w:styleId="434">
    <w:name w:val="图形题注"/>
    <w:basedOn w:val="1"/>
    <w:link w:val="499"/>
    <w:qFormat/>
    <w:uiPriority w:val="0"/>
    <w:pPr>
      <w:adjustRightInd w:val="0"/>
      <w:snapToGrid w:val="0"/>
      <w:spacing w:afterLines="50" w:line="360" w:lineRule="auto"/>
      <w:jc w:val="center"/>
    </w:pPr>
    <w:rPr>
      <w:rFonts w:ascii="Arial" w:hAnsi="Arial" w:cs="Arial"/>
      <w:kern w:val="0"/>
      <w:szCs w:val="20"/>
    </w:rPr>
  </w:style>
  <w:style w:type="character" w:customStyle="1" w:styleId="435">
    <w:name w:val="地铁方块平行列表样式 Char"/>
    <w:link w:val="436"/>
    <w:qFormat/>
    <w:uiPriority w:val="0"/>
    <w:rPr>
      <w:rFonts w:ascii="宋体" w:hAnsi="宋体"/>
      <w:sz w:val="24"/>
      <w:szCs w:val="24"/>
    </w:rPr>
  </w:style>
  <w:style w:type="paragraph" w:customStyle="1" w:styleId="436">
    <w:name w:val="地铁方块平行列表样式"/>
    <w:basedOn w:val="1"/>
    <w:link w:val="435"/>
    <w:qFormat/>
    <w:uiPriority w:val="0"/>
    <w:pPr>
      <w:tabs>
        <w:tab w:val="left" w:pos="420"/>
        <w:tab w:val="left" w:pos="992"/>
      </w:tabs>
      <w:spacing w:line="360" w:lineRule="auto"/>
      <w:ind w:hanging="420"/>
      <w:jc w:val="left"/>
    </w:pPr>
    <w:rPr>
      <w:rFonts w:ascii="宋体" w:hAnsi="宋体"/>
      <w:kern w:val="0"/>
      <w:sz w:val="24"/>
    </w:rPr>
  </w:style>
  <w:style w:type="character" w:customStyle="1" w:styleId="437">
    <w:name w:val="Char Char19"/>
    <w:qFormat/>
    <w:uiPriority w:val="0"/>
    <w:rPr>
      <w:rFonts w:ascii="宋体" w:hAnsi="宋体" w:eastAsia="宋体"/>
      <w:kern w:val="2"/>
      <w:sz w:val="24"/>
      <w:szCs w:val="24"/>
      <w:lang w:val="en-US" w:eastAsia="zh-CN" w:bidi="ar-SA"/>
    </w:rPr>
  </w:style>
  <w:style w:type="character" w:customStyle="1" w:styleId="438">
    <w:name w:val="Style *Body 1 + Bold1 Char"/>
    <w:qFormat/>
    <w:uiPriority w:val="0"/>
    <w:rPr>
      <w:rFonts w:ascii="宋体" w:hAnsi="宋体" w:cs="宋体"/>
      <w:bCs/>
      <w:sz w:val="24"/>
      <w:szCs w:val="24"/>
    </w:rPr>
  </w:style>
  <w:style w:type="character" w:customStyle="1" w:styleId="439">
    <w:name w:val="九号线正文 Char"/>
    <w:link w:val="440"/>
    <w:qFormat/>
    <w:uiPriority w:val="0"/>
    <w:rPr>
      <w:rFonts w:ascii="宋体" w:cs="宋体"/>
      <w:kern w:val="2"/>
      <w:sz w:val="24"/>
      <w:szCs w:val="24"/>
    </w:rPr>
  </w:style>
  <w:style w:type="paragraph" w:customStyle="1" w:styleId="440">
    <w:name w:val="九号线正文"/>
    <w:basedOn w:val="1"/>
    <w:link w:val="439"/>
    <w:qFormat/>
    <w:uiPriority w:val="0"/>
    <w:pPr>
      <w:spacing w:line="360" w:lineRule="auto"/>
      <w:ind w:firstLine="482"/>
      <w:jc w:val="left"/>
    </w:pPr>
    <w:rPr>
      <w:rFonts w:ascii="宋体" w:cs="宋体"/>
      <w:sz w:val="24"/>
    </w:rPr>
  </w:style>
  <w:style w:type="character" w:customStyle="1" w:styleId="441">
    <w:name w:val="正文文本 3字符1"/>
    <w:qFormat/>
    <w:uiPriority w:val="99"/>
    <w:rPr>
      <w:kern w:val="2"/>
      <w:sz w:val="16"/>
      <w:szCs w:val="16"/>
    </w:rPr>
  </w:style>
  <w:style w:type="character" w:customStyle="1" w:styleId="442">
    <w:name w:val="3zw"/>
    <w:qFormat/>
    <w:uiPriority w:val="0"/>
  </w:style>
  <w:style w:type="character" w:customStyle="1" w:styleId="443">
    <w:name w:val="Table Text Char Char Char Char Char"/>
    <w:qFormat/>
    <w:uiPriority w:val="0"/>
    <w:rPr>
      <w:rFonts w:ascii="Arial" w:hAnsi="Arial" w:eastAsia="宋体"/>
      <w:kern w:val="2"/>
      <w:sz w:val="18"/>
      <w:szCs w:val="24"/>
      <w:lang w:val="en-US" w:eastAsia="zh-CN" w:bidi="ar-SA"/>
    </w:rPr>
  </w:style>
  <w:style w:type="character" w:customStyle="1" w:styleId="444">
    <w:name w:val="首航缩进 Char Char"/>
    <w:link w:val="445"/>
    <w:qFormat/>
    <w:uiPriority w:val="0"/>
    <w:rPr>
      <w:rFonts w:ascii="宋体" w:hAnsi="宋体" w:eastAsia="方正楷体简体"/>
      <w:color w:val="000000"/>
      <w:kern w:val="2"/>
      <w:sz w:val="28"/>
      <w:szCs w:val="28"/>
      <w:lang w:val="en-US" w:eastAsia="zh-CN" w:bidi="ar-SA"/>
    </w:rPr>
  </w:style>
  <w:style w:type="paragraph" w:customStyle="1" w:styleId="445">
    <w:name w:val="首航缩进 Char"/>
    <w:basedOn w:val="1"/>
    <w:link w:val="444"/>
    <w:qFormat/>
    <w:uiPriority w:val="0"/>
    <w:pPr>
      <w:spacing w:line="300" w:lineRule="auto"/>
      <w:ind w:firstLine="560" w:firstLineChars="200"/>
      <w:jc w:val="left"/>
    </w:pPr>
    <w:rPr>
      <w:rFonts w:ascii="宋体" w:hAnsi="宋体" w:eastAsia="方正楷体简体"/>
      <w:color w:val="000000"/>
      <w:sz w:val="28"/>
      <w:szCs w:val="28"/>
    </w:rPr>
  </w:style>
  <w:style w:type="character" w:customStyle="1" w:styleId="446">
    <w:name w:val="正文A Char"/>
    <w:link w:val="447"/>
    <w:qFormat/>
    <w:uiPriority w:val="0"/>
    <w:rPr>
      <w:rFonts w:ascii="宋体" w:hAnsi="宋体" w:cs="宋体"/>
      <w:kern w:val="2"/>
      <w:sz w:val="24"/>
      <w:szCs w:val="24"/>
    </w:rPr>
  </w:style>
  <w:style w:type="paragraph" w:customStyle="1" w:styleId="447">
    <w:name w:val="正文A"/>
    <w:basedOn w:val="1"/>
    <w:link w:val="446"/>
    <w:unhideWhenUsed/>
    <w:qFormat/>
    <w:locked/>
    <w:uiPriority w:val="0"/>
    <w:pPr>
      <w:widowControl/>
      <w:spacing w:line="360" w:lineRule="auto"/>
      <w:ind w:firstLine="480"/>
      <w:jc w:val="left"/>
    </w:pPr>
    <w:rPr>
      <w:rFonts w:ascii="宋体" w:hAnsi="宋体" w:cs="宋体"/>
      <w:sz w:val="24"/>
    </w:rPr>
  </w:style>
  <w:style w:type="character" w:customStyle="1" w:styleId="448">
    <w:name w:val="符号 Char"/>
    <w:link w:val="449"/>
    <w:qFormat/>
    <w:uiPriority w:val="0"/>
    <w:rPr>
      <w:rFonts w:ascii="宋体" w:hAnsi="宋体"/>
      <w:kern w:val="2"/>
      <w:sz w:val="24"/>
      <w:szCs w:val="24"/>
    </w:rPr>
  </w:style>
  <w:style w:type="paragraph" w:customStyle="1" w:styleId="449">
    <w:name w:val="符号"/>
    <w:basedOn w:val="1"/>
    <w:link w:val="448"/>
    <w:qFormat/>
    <w:uiPriority w:val="0"/>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450">
    <w:name w:val="样式 正文（缩进） + 小四 Char"/>
    <w:link w:val="451"/>
    <w:qFormat/>
    <w:uiPriority w:val="0"/>
    <w:rPr>
      <w:rFonts w:ascii="CG Times" w:hAnsi="CG Times" w:eastAsia="方正楷体简体"/>
      <w:kern w:val="2"/>
      <w:sz w:val="28"/>
      <w:szCs w:val="24"/>
      <w:lang w:val="en-US" w:eastAsia="zh-CN" w:bidi="ar-SA"/>
    </w:rPr>
  </w:style>
  <w:style w:type="paragraph" w:customStyle="1" w:styleId="451">
    <w:name w:val="样式 正文（缩进） + 小四"/>
    <w:basedOn w:val="351"/>
    <w:link w:val="450"/>
    <w:qFormat/>
    <w:uiPriority w:val="0"/>
    <w:pPr>
      <w:widowControl w:val="0"/>
      <w:ind w:firstLine="0" w:firstLineChars="0"/>
      <w:jc w:val="both"/>
    </w:pPr>
    <w:rPr>
      <w:rFonts w:ascii="CG Times" w:hAnsi="CG Times"/>
      <w:kern w:val="2"/>
      <w:sz w:val="28"/>
    </w:rPr>
  </w:style>
  <w:style w:type="character" w:customStyle="1" w:styleId="452">
    <w:name w:val="商务2 Char"/>
    <w:link w:val="453"/>
    <w:qFormat/>
    <w:uiPriority w:val="0"/>
    <w:rPr>
      <w:rFonts w:ascii="宋体" w:hAnsi="宋体"/>
      <w:kern w:val="2"/>
      <w:sz w:val="32"/>
      <w:szCs w:val="24"/>
    </w:rPr>
  </w:style>
  <w:style w:type="paragraph" w:customStyle="1" w:styleId="453">
    <w:name w:val="商务2"/>
    <w:basedOn w:val="4"/>
    <w:link w:val="452"/>
    <w:qFormat/>
    <w:uiPriority w:val="0"/>
    <w:pPr>
      <w:keepNext w:val="0"/>
      <w:tabs>
        <w:tab w:val="left" w:pos="840"/>
        <w:tab w:val="left" w:pos="2845"/>
      </w:tabs>
      <w:spacing w:before="20" w:after="20" w:line="360" w:lineRule="auto"/>
      <w:ind w:left="2845" w:hanging="360"/>
      <w:jc w:val="left"/>
    </w:pPr>
    <w:rPr>
      <w:rFonts w:ascii="宋体" w:hAnsi="宋体" w:eastAsia="宋体"/>
      <w:b w:val="0"/>
      <w:bCs w:val="0"/>
      <w:szCs w:val="24"/>
    </w:rPr>
  </w:style>
  <w:style w:type="character" w:customStyle="1" w:styleId="454">
    <w:name w:val="批注引用3"/>
    <w:qFormat/>
    <w:uiPriority w:val="0"/>
    <w:rPr>
      <w:rFonts w:cs="Times New Roman"/>
      <w:sz w:val="21"/>
    </w:rPr>
  </w:style>
  <w:style w:type="character" w:customStyle="1" w:styleId="455">
    <w:name w:val="纯文本 Char"/>
    <w:link w:val="45"/>
    <w:qFormat/>
    <w:uiPriority w:val="99"/>
    <w:rPr>
      <w:rFonts w:ascii="宋体" w:hAnsi="Courier New" w:eastAsia="宋体" w:cs="Courier New"/>
      <w:kern w:val="2"/>
      <w:sz w:val="21"/>
      <w:szCs w:val="21"/>
      <w:lang w:val="en-US" w:eastAsia="zh-CN" w:bidi="ar-SA"/>
    </w:rPr>
  </w:style>
  <w:style w:type="character" w:customStyle="1" w:styleId="456">
    <w:name w:val="正文首行缩进两字 Char Char"/>
    <w:qFormat/>
    <w:uiPriority w:val="0"/>
    <w:rPr>
      <w:rFonts w:eastAsia="宋体"/>
      <w:sz w:val="24"/>
      <w:szCs w:val="24"/>
      <w:lang w:bidi="ar-SA"/>
    </w:rPr>
  </w:style>
  <w:style w:type="character" w:customStyle="1" w:styleId="457">
    <w:name w:val="正文缩进 Char1"/>
    <w:link w:val="21"/>
    <w:qFormat/>
    <w:uiPriority w:val="0"/>
    <w:rPr>
      <w:rFonts w:eastAsia="楷体_GB2312"/>
      <w:sz w:val="24"/>
      <w:lang w:val="en-US" w:eastAsia="zh-CN" w:bidi="ar-SA"/>
    </w:rPr>
  </w:style>
  <w:style w:type="character" w:customStyle="1" w:styleId="458">
    <w:name w:val="Style Char Char Char Char Char Char Char Char Char Char Char Char + Char"/>
    <w:link w:val="459"/>
    <w:qFormat/>
    <w:uiPriority w:val="0"/>
    <w:rPr>
      <w:rFonts w:ascii="宋体" w:hAnsi="宋体"/>
      <w:sz w:val="24"/>
    </w:rPr>
  </w:style>
  <w:style w:type="paragraph" w:customStyle="1" w:styleId="459">
    <w:name w:val="Style Char Char Char Char Char Char Char Char Char Char Char Char +"/>
    <w:basedOn w:val="1"/>
    <w:link w:val="458"/>
    <w:qFormat/>
    <w:uiPriority w:val="0"/>
    <w:pPr>
      <w:tabs>
        <w:tab w:val="left" w:pos="425"/>
      </w:tabs>
      <w:spacing w:line="360" w:lineRule="auto"/>
      <w:ind w:left="425" w:hanging="425"/>
      <w:jc w:val="left"/>
    </w:pPr>
    <w:rPr>
      <w:rFonts w:ascii="宋体" w:hAnsi="宋体"/>
      <w:kern w:val="0"/>
      <w:sz w:val="24"/>
      <w:szCs w:val="20"/>
    </w:rPr>
  </w:style>
  <w:style w:type="character" w:customStyle="1" w:styleId="460">
    <w:name w:val="文本首行缩进 Char"/>
    <w:link w:val="461"/>
    <w:qFormat/>
    <w:uiPriority w:val="0"/>
    <w:rPr>
      <w:rFonts w:ascii="Arial" w:hAnsi="Arial" w:cs="宋体"/>
      <w:sz w:val="21"/>
      <w:szCs w:val="21"/>
    </w:rPr>
  </w:style>
  <w:style w:type="paragraph" w:customStyle="1" w:styleId="461">
    <w:name w:val="文本首行缩进"/>
    <w:basedOn w:val="1"/>
    <w:link w:val="460"/>
    <w:unhideWhenUsed/>
    <w:qFormat/>
    <w:uiPriority w:val="0"/>
    <w:pPr>
      <w:widowControl/>
      <w:adjustRightInd w:val="0"/>
      <w:snapToGrid w:val="0"/>
      <w:spacing w:line="360" w:lineRule="auto"/>
      <w:ind w:firstLine="420" w:firstLineChars="200"/>
      <w:jc w:val="left"/>
    </w:pPr>
    <w:rPr>
      <w:rFonts w:ascii="Arial" w:hAnsi="Arial" w:cs="宋体"/>
      <w:kern w:val="0"/>
      <w:szCs w:val="21"/>
    </w:rPr>
  </w:style>
  <w:style w:type="character" w:customStyle="1" w:styleId="462">
    <w:name w:val="02_样式 标题 3h_n Char"/>
    <w:qFormat/>
    <w:uiPriority w:val="0"/>
    <w:rPr>
      <w:rFonts w:ascii="宋体" w:hAnsi="宋体"/>
      <w:bCs/>
      <w:sz w:val="21"/>
      <w:szCs w:val="21"/>
      <w:lang w:val="en-US" w:eastAsia="zh-CN"/>
    </w:rPr>
  </w:style>
  <w:style w:type="character" w:customStyle="1" w:styleId="463">
    <w:name w:val="H2 Char"/>
    <w:qFormat/>
    <w:uiPriority w:val="0"/>
    <w:rPr>
      <w:rFonts w:ascii="宋体" w:hAnsi="宋体" w:eastAsia="黑体" w:cs="宋体"/>
      <w:b/>
      <w:color w:val="0000FF"/>
      <w:kern w:val="44"/>
      <w:sz w:val="32"/>
      <w:szCs w:val="32"/>
      <w:lang w:val="en-US" w:eastAsia="zh-CN" w:bidi="ar-SA"/>
    </w:rPr>
  </w:style>
  <w:style w:type="character" w:customStyle="1" w:styleId="464">
    <w:name w:val="正文首行缩进 Char"/>
    <w:link w:val="86"/>
    <w:qFormat/>
    <w:uiPriority w:val="99"/>
    <w:rPr>
      <w:rFonts w:ascii="宋体" w:hAnsi="宋体" w:eastAsia="宋体"/>
      <w:bCs/>
      <w:kern w:val="2"/>
      <w:sz w:val="24"/>
      <w:szCs w:val="24"/>
      <w:lang w:val="en-US" w:eastAsia="zh-CN" w:bidi="ar-SA"/>
    </w:rPr>
  </w:style>
  <w:style w:type="character" w:customStyle="1" w:styleId="465">
    <w:name w:val="h5 Char"/>
    <w:qFormat/>
    <w:uiPriority w:val="0"/>
    <w:rPr>
      <w:rFonts w:eastAsia="宋体"/>
      <w:b/>
      <w:kern w:val="2"/>
      <w:sz w:val="21"/>
      <w:lang w:val="en-US" w:eastAsia="zh-CN" w:bidi="ar-SA"/>
    </w:rPr>
  </w:style>
  <w:style w:type="character" w:customStyle="1" w:styleId="466">
    <w:name w:val="Item Step in Table Char Char"/>
    <w:qFormat/>
    <w:uiPriority w:val="0"/>
    <w:rPr>
      <w:rFonts w:ascii="Arial" w:hAnsi="Arial" w:eastAsia="宋体" w:cs="Arial"/>
      <w:kern w:val="2"/>
      <w:sz w:val="21"/>
      <w:szCs w:val="18"/>
      <w:lang w:val="en-US" w:eastAsia="zh-CN" w:bidi="ar-SA"/>
    </w:rPr>
  </w:style>
  <w:style w:type="character" w:customStyle="1" w:styleId="467">
    <w:name w:val="Char Char17"/>
    <w:qFormat/>
    <w:uiPriority w:val="0"/>
    <w:rPr>
      <w:rFonts w:eastAsia="宋体"/>
      <w:kern w:val="2"/>
      <w:sz w:val="28"/>
      <w:szCs w:val="24"/>
      <w:lang w:val="en-US" w:eastAsia="zh-CN" w:bidi="ar-SA"/>
    </w:rPr>
  </w:style>
  <w:style w:type="character" w:customStyle="1" w:styleId="468">
    <w:name w:val="样式 样式1 + Char"/>
    <w:link w:val="469"/>
    <w:semiHidden/>
    <w:qFormat/>
    <w:uiPriority w:val="0"/>
    <w:rPr>
      <w:rFonts w:eastAsia="汉仪大宋简"/>
      <w:bCs/>
      <w:kern w:val="44"/>
      <w:sz w:val="22"/>
      <w:szCs w:val="52"/>
    </w:rPr>
  </w:style>
  <w:style w:type="paragraph" w:customStyle="1" w:styleId="469">
    <w:name w:val="样式 样式1 +"/>
    <w:link w:val="468"/>
    <w:semiHidden/>
    <w:qFormat/>
    <w:uiPriority w:val="0"/>
    <w:pPr>
      <w:keepNext/>
      <w:widowControl w:val="0"/>
      <w:spacing w:line="480" w:lineRule="auto"/>
      <w:ind w:firstLine="420"/>
      <w:jc w:val="both"/>
      <w:outlineLvl w:val="0"/>
    </w:pPr>
    <w:rPr>
      <w:rFonts w:eastAsia="汉仪大宋简" w:asciiTheme="minorHAnsi" w:hAnsiTheme="minorHAnsi" w:cstheme="minorBidi"/>
      <w:bCs/>
      <w:kern w:val="44"/>
      <w:sz w:val="22"/>
      <w:szCs w:val="52"/>
      <w:lang w:val="en-US" w:eastAsia="zh-CN" w:bidi="ar-SA"/>
    </w:rPr>
  </w:style>
  <w:style w:type="character" w:customStyle="1" w:styleId="470">
    <w:name w:val="标题 6 Char"/>
    <w:link w:val="8"/>
    <w:semiHidden/>
    <w:qFormat/>
    <w:uiPriority w:val="9"/>
    <w:rPr>
      <w:rFonts w:asciiTheme="majorHAnsi" w:hAnsiTheme="majorHAnsi" w:eastAsiaTheme="majorEastAsia" w:cstheme="majorBidi"/>
      <w:b/>
      <w:bCs/>
      <w:sz w:val="24"/>
      <w:szCs w:val="24"/>
    </w:rPr>
  </w:style>
  <w:style w:type="character" w:customStyle="1" w:styleId="471">
    <w:name w:val="text2 Char"/>
    <w:link w:val="472"/>
    <w:qFormat/>
    <w:uiPriority w:val="0"/>
    <w:rPr>
      <w:rFonts w:ascii="FrutigerNext LT Regular" w:hAnsi="FrutigerNext LT Regular"/>
      <w:kern w:val="2"/>
      <w:sz w:val="18"/>
    </w:rPr>
  </w:style>
  <w:style w:type="paragraph" w:customStyle="1" w:styleId="472">
    <w:name w:val="text2"/>
    <w:basedOn w:val="1"/>
    <w:link w:val="471"/>
    <w:qFormat/>
    <w:uiPriority w:val="0"/>
    <w:pPr>
      <w:spacing w:line="200" w:lineRule="exact"/>
      <w:jc w:val="left"/>
    </w:pPr>
    <w:rPr>
      <w:rFonts w:ascii="FrutigerNext LT Regular" w:hAnsi="FrutigerNext LT Regular"/>
      <w:sz w:val="18"/>
      <w:szCs w:val="20"/>
    </w:rPr>
  </w:style>
  <w:style w:type="character" w:customStyle="1" w:styleId="473">
    <w:name w:val="明显强调2"/>
    <w:qFormat/>
    <w:uiPriority w:val="21"/>
    <w:rPr>
      <w:b/>
      <w:bCs/>
      <w:i/>
      <w:iCs/>
      <w:color w:val="4F81BD"/>
    </w:rPr>
  </w:style>
  <w:style w:type="character" w:customStyle="1" w:styleId="474">
    <w:name w:val="标题 2 Char1"/>
    <w:link w:val="4"/>
    <w:semiHidden/>
    <w:qFormat/>
    <w:uiPriority w:val="9"/>
    <w:rPr>
      <w:rFonts w:asciiTheme="majorHAnsi" w:hAnsiTheme="majorHAnsi" w:eastAsiaTheme="majorEastAsia" w:cstheme="majorBidi"/>
      <w:b/>
      <w:bCs/>
      <w:sz w:val="32"/>
      <w:szCs w:val="32"/>
    </w:rPr>
  </w:style>
  <w:style w:type="character" w:customStyle="1" w:styleId="475">
    <w:name w:val="A14"/>
    <w:qFormat/>
    <w:uiPriority w:val="0"/>
    <w:rPr>
      <w:rFonts w:cs="DFPHei Std W9"/>
      <w:color w:val="0052A0"/>
      <w:sz w:val="17"/>
      <w:szCs w:val="17"/>
    </w:rPr>
  </w:style>
  <w:style w:type="character" w:customStyle="1" w:styleId="476">
    <w:name w:val="case31"/>
    <w:qFormat/>
    <w:uiPriority w:val="0"/>
    <w:rPr>
      <w:rFonts w:cs="Times New Roman"/>
      <w:spacing w:val="390"/>
      <w:sz w:val="21"/>
      <w:szCs w:val="21"/>
    </w:rPr>
  </w:style>
  <w:style w:type="paragraph" w:customStyle="1" w:styleId="477">
    <w:name w:val="Item List"/>
    <w:basedOn w:val="1"/>
    <w:link w:val="802"/>
    <w:qFormat/>
    <w:uiPriority w:val="0"/>
    <w:pPr>
      <w:tabs>
        <w:tab w:val="left" w:pos="420"/>
        <w:tab w:val="left" w:pos="1701"/>
      </w:tabs>
      <w:snapToGrid w:val="0"/>
      <w:spacing w:afterLines="50"/>
      <w:ind w:left="1701" w:hanging="567"/>
      <w:jc w:val="left"/>
    </w:pPr>
    <w:rPr>
      <w:kern w:val="0"/>
      <w:sz w:val="20"/>
    </w:rPr>
  </w:style>
  <w:style w:type="character" w:customStyle="1" w:styleId="478">
    <w:name w:val="正文（缩进） Char"/>
    <w:link w:val="351"/>
    <w:qFormat/>
    <w:uiPriority w:val="0"/>
    <w:rPr>
      <w:rFonts w:eastAsia="方正楷体简体"/>
      <w:sz w:val="24"/>
      <w:szCs w:val="24"/>
      <w:lang w:val="en-US" w:eastAsia="zh-CN" w:bidi="ar-SA"/>
    </w:rPr>
  </w:style>
  <w:style w:type="character" w:customStyle="1" w:styleId="479">
    <w:name w:val="样式7 Char"/>
    <w:link w:val="480"/>
    <w:qFormat/>
    <w:uiPriority w:val="0"/>
    <w:rPr>
      <w:kern w:val="2"/>
      <w:sz w:val="21"/>
      <w:szCs w:val="24"/>
    </w:rPr>
  </w:style>
  <w:style w:type="paragraph" w:customStyle="1" w:styleId="480">
    <w:name w:val="样式7"/>
    <w:basedOn w:val="1"/>
    <w:link w:val="479"/>
    <w:qFormat/>
    <w:uiPriority w:val="0"/>
    <w:pPr>
      <w:snapToGrid w:val="0"/>
      <w:jc w:val="left"/>
    </w:pPr>
  </w:style>
  <w:style w:type="character" w:customStyle="1" w:styleId="481">
    <w:name w:val="标题 1 Char"/>
    <w:link w:val="3"/>
    <w:qFormat/>
    <w:uiPriority w:val="9"/>
    <w:rPr>
      <w:b/>
      <w:bCs/>
      <w:kern w:val="44"/>
      <w:sz w:val="44"/>
      <w:szCs w:val="44"/>
    </w:rPr>
  </w:style>
  <w:style w:type="character" w:customStyle="1" w:styleId="482">
    <w:name w:val="样式 标题 1 + 加粗 Char"/>
    <w:qFormat/>
    <w:uiPriority w:val="0"/>
    <w:rPr>
      <w:rFonts w:ascii="Cambria" w:hAnsi="Cambria" w:eastAsia="黑体"/>
      <w:b/>
      <w:bCs/>
      <w:kern w:val="44"/>
      <w:sz w:val="28"/>
      <w:szCs w:val="28"/>
      <w:lang w:val="en-US" w:eastAsia="zh-CN" w:bidi="ar-SA"/>
    </w:rPr>
  </w:style>
  <w:style w:type="character" w:customStyle="1" w:styleId="483">
    <w:name w:val="样式 正文缩进正文（首行缩进两字）表正文正文非缩进特点ALT+Z标题4段1正文（首行缩进两字） Char正文（...1 Char"/>
    <w:qFormat/>
    <w:uiPriority w:val="0"/>
    <w:rPr>
      <w:rFonts w:ascii="Arial" w:hAnsi="Arial" w:eastAsia="宋体"/>
      <w:bCs/>
      <w:kern w:val="2"/>
      <w:sz w:val="28"/>
      <w:szCs w:val="24"/>
      <w:lang w:val="en-US" w:eastAsia="zh-CN" w:bidi="ar-SA"/>
    </w:rPr>
  </w:style>
  <w:style w:type="character" w:customStyle="1" w:styleId="484">
    <w:name w:val="附录一 Char"/>
    <w:link w:val="485"/>
    <w:semiHidden/>
    <w:qFormat/>
    <w:uiPriority w:val="0"/>
    <w:rPr>
      <w:rFonts w:ascii="EU-F1" w:eastAsia="黑体"/>
      <w:kern w:val="2"/>
      <w:sz w:val="21"/>
      <w:szCs w:val="21"/>
    </w:rPr>
  </w:style>
  <w:style w:type="paragraph" w:customStyle="1" w:styleId="485">
    <w:name w:val="附录一"/>
    <w:basedOn w:val="45"/>
    <w:link w:val="484"/>
    <w:semiHidden/>
    <w:qFormat/>
    <w:uiPriority w:val="0"/>
    <w:pPr>
      <w:spacing w:line="480" w:lineRule="auto"/>
      <w:jc w:val="left"/>
    </w:pPr>
    <w:rPr>
      <w:rFonts w:ascii="EU-F1" w:hAnsi="Times New Roman" w:eastAsia="黑体" w:cs="Times New Roman"/>
    </w:rPr>
  </w:style>
  <w:style w:type="character" w:customStyle="1" w:styleId="486">
    <w:name w:val="说明书 正文 Char"/>
    <w:qFormat/>
    <w:uiPriority w:val="0"/>
    <w:rPr>
      <w:rFonts w:ascii="宋体" w:hAnsi="宋体" w:cs="宋体"/>
      <w:kern w:val="2"/>
      <w:sz w:val="24"/>
    </w:rPr>
  </w:style>
  <w:style w:type="character" w:customStyle="1" w:styleId="487">
    <w:name w:val="Char Char231"/>
    <w:qFormat/>
    <w:uiPriority w:val="0"/>
    <w:rPr>
      <w:rFonts w:ascii="宋体" w:hAnsi="Courier New" w:eastAsia="宋体"/>
      <w:kern w:val="2"/>
      <w:sz w:val="21"/>
      <w:lang w:val="en-US" w:eastAsia="zh-CN" w:bidi="ar-SA"/>
    </w:rPr>
  </w:style>
  <w:style w:type="character" w:customStyle="1" w:styleId="488">
    <w:name w:val="图片表格 Char"/>
    <w:link w:val="489"/>
    <w:qFormat/>
    <w:locked/>
    <w:uiPriority w:val="0"/>
  </w:style>
  <w:style w:type="paragraph" w:customStyle="1" w:styleId="489">
    <w:name w:val="图片表格"/>
    <w:basedOn w:val="1"/>
    <w:link w:val="488"/>
    <w:qFormat/>
    <w:uiPriority w:val="0"/>
    <w:pPr>
      <w:ind w:left="227"/>
      <w:jc w:val="center"/>
    </w:pPr>
    <w:rPr>
      <w:kern w:val="0"/>
      <w:sz w:val="20"/>
      <w:szCs w:val="20"/>
    </w:rPr>
  </w:style>
  <w:style w:type="character" w:customStyle="1" w:styleId="490">
    <w:name w:val="W1 Char"/>
    <w:link w:val="491"/>
    <w:qFormat/>
    <w:uiPriority w:val="0"/>
    <w:rPr>
      <w:rFonts w:ascii="宋体" w:hAnsi="宋体"/>
      <w:sz w:val="21"/>
      <w:szCs w:val="28"/>
      <w:lang w:bidi="mn-Mong-CN"/>
    </w:rPr>
  </w:style>
  <w:style w:type="paragraph" w:customStyle="1" w:styleId="491">
    <w:name w:val="W1"/>
    <w:basedOn w:val="1"/>
    <w:link w:val="490"/>
    <w:qFormat/>
    <w:locked/>
    <w:uiPriority w:val="0"/>
    <w:pPr>
      <w:tabs>
        <w:tab w:val="left" w:pos="1134"/>
      </w:tabs>
      <w:spacing w:line="360" w:lineRule="auto"/>
      <w:jc w:val="left"/>
    </w:pPr>
    <w:rPr>
      <w:rFonts w:ascii="宋体" w:hAnsi="宋体"/>
      <w:kern w:val="0"/>
      <w:szCs w:val="28"/>
      <w:lang w:bidi="mn-Mong-CN"/>
    </w:rPr>
  </w:style>
  <w:style w:type="character" w:customStyle="1" w:styleId="492">
    <w:name w:val="文字列表 Char Char"/>
    <w:link w:val="493"/>
    <w:qFormat/>
    <w:uiPriority w:val="0"/>
    <w:rPr>
      <w:rFonts w:ascii="宋体" w:hAnsi="宋体"/>
      <w:kern w:val="2"/>
      <w:sz w:val="24"/>
      <w:szCs w:val="28"/>
    </w:rPr>
  </w:style>
  <w:style w:type="paragraph" w:customStyle="1" w:styleId="493">
    <w:name w:val="文字列表"/>
    <w:basedOn w:val="86"/>
    <w:link w:val="492"/>
    <w:qFormat/>
    <w:uiPriority w:val="0"/>
    <w:pPr>
      <w:tabs>
        <w:tab w:val="left" w:pos="840"/>
        <w:tab w:val="left" w:pos="1134"/>
        <w:tab w:val="left" w:pos="1320"/>
        <w:tab w:val="left" w:pos="2722"/>
      </w:tabs>
      <w:spacing w:after="0" w:line="360" w:lineRule="auto"/>
      <w:ind w:left="2722" w:firstLine="0" w:firstLineChars="0"/>
    </w:pPr>
    <w:rPr>
      <w:bCs w:val="0"/>
      <w:szCs w:val="28"/>
    </w:rPr>
  </w:style>
  <w:style w:type="character" w:customStyle="1" w:styleId="494">
    <w:name w:val="A8"/>
    <w:qFormat/>
    <w:uiPriority w:val="0"/>
    <w:rPr>
      <w:rFonts w:ascii="DFPHei Std W5" w:eastAsia="DFPHei Std W5" w:cs="DFPHei Std W5"/>
      <w:color w:val="211D1E"/>
      <w:sz w:val="18"/>
      <w:szCs w:val="18"/>
    </w:rPr>
  </w:style>
  <w:style w:type="character" w:customStyle="1" w:styleId="495">
    <w:name w:val="小四 段落 宋体 Char Char Char Char Char"/>
    <w:qFormat/>
    <w:uiPriority w:val="0"/>
    <w:rPr>
      <w:sz w:val="24"/>
      <w:szCs w:val="24"/>
    </w:rPr>
  </w:style>
  <w:style w:type="character" w:customStyle="1" w:styleId="496">
    <w:name w:val="正文文字 红色 Char"/>
    <w:link w:val="497"/>
    <w:qFormat/>
    <w:uiPriority w:val="0"/>
    <w:rPr>
      <w:rFonts w:ascii="Calibri" w:hAnsi="Calibri"/>
      <w:color w:val="FF0000"/>
      <w:szCs w:val="21"/>
    </w:rPr>
  </w:style>
  <w:style w:type="paragraph" w:customStyle="1" w:styleId="497">
    <w:name w:val="正文文字 红色"/>
    <w:basedOn w:val="1"/>
    <w:link w:val="496"/>
    <w:qFormat/>
    <w:uiPriority w:val="0"/>
    <w:pPr>
      <w:ind w:left="420"/>
      <w:jc w:val="left"/>
    </w:pPr>
    <w:rPr>
      <w:rFonts w:ascii="Calibri" w:hAnsi="Calibri"/>
      <w:color w:val="FF0000"/>
      <w:kern w:val="0"/>
      <w:sz w:val="20"/>
      <w:szCs w:val="21"/>
    </w:rPr>
  </w:style>
  <w:style w:type="character" w:customStyle="1" w:styleId="498">
    <w:name w:val="日期2"/>
    <w:qFormat/>
    <w:uiPriority w:val="0"/>
  </w:style>
  <w:style w:type="character" w:customStyle="1" w:styleId="499">
    <w:name w:val="图形题注 Char"/>
    <w:link w:val="434"/>
    <w:qFormat/>
    <w:uiPriority w:val="0"/>
    <w:rPr>
      <w:rFonts w:ascii="Arial" w:hAnsi="Arial" w:cs="Arial"/>
      <w:sz w:val="21"/>
    </w:rPr>
  </w:style>
  <w:style w:type="character" w:customStyle="1" w:styleId="500">
    <w:name w:val="结束语 Char"/>
    <w:link w:val="32"/>
    <w:qFormat/>
    <w:uiPriority w:val="99"/>
    <w:rPr>
      <w:rFonts w:ascii="金梅簡體中黑字形" w:hAnsi="Arial" w:eastAsia="金梅簡體中黑字形"/>
      <w:sz w:val="24"/>
      <w:szCs w:val="24"/>
    </w:rPr>
  </w:style>
  <w:style w:type="character" w:customStyle="1" w:styleId="501">
    <w:name w:val="表格标题 (3)"/>
    <w:qFormat/>
    <w:uiPriority w:val="0"/>
    <w:rPr>
      <w:rFonts w:ascii="MingLiU" w:hAnsi="MingLiU" w:eastAsia="MingLiU" w:cs="MingLiU"/>
      <w:color w:val="000000"/>
      <w:spacing w:val="0"/>
      <w:w w:val="100"/>
      <w:position w:val="0"/>
      <w:sz w:val="22"/>
      <w:szCs w:val="22"/>
      <w:u w:val="none"/>
      <w:lang w:val="zh-TW"/>
    </w:rPr>
  </w:style>
  <w:style w:type="character" w:customStyle="1" w:styleId="502">
    <w:name w:val="Table text Char Char"/>
    <w:link w:val="265"/>
    <w:qFormat/>
    <w:uiPriority w:val="0"/>
    <w:rPr>
      <w:rFonts w:ascii="Futura Bk" w:hAnsi="Futura Bk"/>
      <w:sz w:val="28"/>
    </w:rPr>
  </w:style>
  <w:style w:type="character" w:customStyle="1" w:styleId="503">
    <w:name w:val="文章正文 Char Char"/>
    <w:link w:val="504"/>
    <w:qFormat/>
    <w:locked/>
    <w:uiPriority w:val="99"/>
    <w:rPr>
      <w:rFonts w:ascii="宋体"/>
      <w:sz w:val="24"/>
    </w:rPr>
  </w:style>
  <w:style w:type="paragraph" w:customStyle="1" w:styleId="504">
    <w:name w:val="文章正文"/>
    <w:basedOn w:val="1"/>
    <w:link w:val="503"/>
    <w:qFormat/>
    <w:uiPriority w:val="99"/>
    <w:pPr>
      <w:spacing w:line="360" w:lineRule="auto"/>
      <w:ind w:left="17" w:firstLine="560" w:firstLineChars="200"/>
    </w:pPr>
    <w:rPr>
      <w:rFonts w:ascii="宋体"/>
      <w:kern w:val="0"/>
      <w:sz w:val="24"/>
      <w:szCs w:val="20"/>
    </w:rPr>
  </w:style>
  <w:style w:type="character" w:customStyle="1" w:styleId="505">
    <w:name w:val="已访问的超链接1"/>
    <w:qFormat/>
    <w:uiPriority w:val="0"/>
    <w:rPr>
      <w:color w:val="800080"/>
      <w:u w:val="single"/>
    </w:rPr>
  </w:style>
  <w:style w:type="character" w:customStyle="1" w:styleId="506">
    <w:name w:val="small-text"/>
    <w:qFormat/>
    <w:uiPriority w:val="0"/>
    <w:rPr>
      <w:szCs w:val="24"/>
    </w:rPr>
  </w:style>
  <w:style w:type="character" w:customStyle="1" w:styleId="507">
    <w:name w:val="Body1! Char"/>
    <w:qFormat/>
    <w:locked/>
    <w:uiPriority w:val="0"/>
    <w:rPr>
      <w:rFonts w:ascii="Arial" w:hAnsi="Arial"/>
      <w:szCs w:val="21"/>
      <w:lang w:eastAsia="en-US"/>
    </w:rPr>
  </w:style>
  <w:style w:type="character" w:customStyle="1" w:styleId="508">
    <w:name w:val="无间隔 Char"/>
    <w:link w:val="509"/>
    <w:qFormat/>
    <w:uiPriority w:val="1"/>
    <w:rPr>
      <w:rFonts w:ascii="Calibri" w:hAnsi="Calibri"/>
      <w:kern w:val="2"/>
      <w:sz w:val="21"/>
      <w:szCs w:val="21"/>
    </w:rPr>
  </w:style>
  <w:style w:type="paragraph" w:styleId="509">
    <w:name w:val="No Spacing"/>
    <w:link w:val="508"/>
    <w:qFormat/>
    <w:uiPriority w:val="1"/>
    <w:pPr>
      <w:widowControl w:val="0"/>
      <w:jc w:val="both"/>
    </w:pPr>
    <w:rPr>
      <w:rFonts w:ascii="Calibri" w:hAnsi="Calibri" w:eastAsiaTheme="minorEastAsia" w:cstheme="minorBidi"/>
      <w:kern w:val="2"/>
      <w:sz w:val="21"/>
      <w:szCs w:val="21"/>
      <w:lang w:val="en-US" w:eastAsia="zh-CN" w:bidi="ar-SA"/>
    </w:rPr>
  </w:style>
  <w:style w:type="character" w:customStyle="1" w:styleId="510">
    <w:name w:val="正文文本 3 Char2"/>
    <w:qFormat/>
    <w:uiPriority w:val="0"/>
    <w:rPr>
      <w:rFonts w:ascii="Calibri" w:hAnsi="Calibri" w:cs="黑体"/>
      <w:kern w:val="2"/>
      <w:sz w:val="16"/>
      <w:szCs w:val="16"/>
    </w:rPr>
  </w:style>
  <w:style w:type="character" w:customStyle="1" w:styleId="511">
    <w:name w:val="big3"/>
    <w:qFormat/>
    <w:uiPriority w:val="0"/>
    <w:rPr>
      <w:rFonts w:ascii="Arial" w:hAnsi="Arial" w:cs="Arial"/>
      <w:sz w:val="20"/>
      <w:szCs w:val="20"/>
      <w:lang w:bidi="ar-SA"/>
    </w:rPr>
  </w:style>
  <w:style w:type="character" w:customStyle="1" w:styleId="512">
    <w:name w:val="李文章 Char"/>
    <w:link w:val="513"/>
    <w:qFormat/>
    <w:uiPriority w:val="0"/>
    <w:rPr>
      <w:rFonts w:hAnsi="华文细黑" w:cs="宋体"/>
      <w:kern w:val="2"/>
      <w:sz w:val="28"/>
    </w:rPr>
  </w:style>
  <w:style w:type="paragraph" w:customStyle="1" w:styleId="513">
    <w:name w:val="李文章"/>
    <w:basedOn w:val="1"/>
    <w:link w:val="512"/>
    <w:qFormat/>
    <w:uiPriority w:val="0"/>
    <w:pPr>
      <w:widowControl/>
      <w:ind w:firstLine="200" w:firstLineChars="200"/>
      <w:jc w:val="left"/>
    </w:pPr>
    <w:rPr>
      <w:rFonts w:hAnsi="华文细黑" w:cs="宋体"/>
      <w:sz w:val="28"/>
      <w:szCs w:val="20"/>
    </w:rPr>
  </w:style>
  <w:style w:type="character" w:customStyle="1" w:styleId="514">
    <w:name w:val="parahead11"/>
    <w:qFormat/>
    <w:uiPriority w:val="0"/>
    <w:rPr>
      <w:rFonts w:hint="default" w:ascii="Arial" w:hAnsi="Arial" w:cs="Arial"/>
      <w:b/>
      <w:bCs/>
      <w:color w:val="000000"/>
      <w:sz w:val="24"/>
      <w:szCs w:val="24"/>
      <w:u w:val="none"/>
    </w:rPr>
  </w:style>
  <w:style w:type="character" w:customStyle="1" w:styleId="515">
    <w:name w:val="b Char Char"/>
    <w:qFormat/>
    <w:uiPriority w:val="0"/>
    <w:rPr>
      <w:rFonts w:ascii="宋体" w:hAnsi="宋体" w:eastAsia="宋体"/>
      <w:kern w:val="2"/>
      <w:sz w:val="24"/>
      <w:szCs w:val="24"/>
      <w:lang w:val="en-US" w:eastAsia="zh-CN" w:bidi="ar-SA"/>
    </w:rPr>
  </w:style>
  <w:style w:type="character" w:customStyle="1" w:styleId="516">
    <w:name w:val="正文文本缩进 3 Char2"/>
    <w:qFormat/>
    <w:uiPriority w:val="0"/>
    <w:rPr>
      <w:rFonts w:ascii="Calibri" w:hAnsi="Calibri" w:cs="黑体"/>
      <w:kern w:val="2"/>
      <w:sz w:val="16"/>
      <w:szCs w:val="16"/>
    </w:rPr>
  </w:style>
  <w:style w:type="character" w:customStyle="1" w:styleId="517">
    <w:name w:val="1.2.1 环境（标准） Char Char"/>
    <w:qFormat/>
    <w:uiPriority w:val="0"/>
    <w:rPr>
      <w:rFonts w:ascii="宋体" w:hAnsi="Arial" w:eastAsia="宋体" w:cs="宋体"/>
      <w:spacing w:val="1"/>
      <w:sz w:val="24"/>
    </w:rPr>
  </w:style>
  <w:style w:type="character" w:customStyle="1" w:styleId="518">
    <w:name w:val="EU Char"/>
    <w:link w:val="519"/>
    <w:qFormat/>
    <w:uiPriority w:val="0"/>
    <w:rPr>
      <w:b/>
      <w:bCs/>
      <w:kern w:val="2"/>
      <w:sz w:val="21"/>
      <w:szCs w:val="24"/>
    </w:rPr>
  </w:style>
  <w:style w:type="paragraph" w:customStyle="1" w:styleId="519">
    <w:name w:val="EU"/>
    <w:basedOn w:val="1"/>
    <w:link w:val="518"/>
    <w:qFormat/>
    <w:uiPriority w:val="0"/>
    <w:pPr>
      <w:topLinePunct/>
      <w:spacing w:line="312" w:lineRule="exact"/>
      <w:ind w:firstLine="420"/>
      <w:jc w:val="left"/>
    </w:pPr>
    <w:rPr>
      <w:b/>
      <w:bCs/>
    </w:rPr>
  </w:style>
  <w:style w:type="character" w:customStyle="1" w:styleId="520">
    <w:name w:val="H36 Ch"/>
    <w:qFormat/>
    <w:uiPriority w:val="0"/>
    <w:rPr>
      <w:rFonts w:eastAsia="宋体"/>
      <w:b/>
      <w:kern w:val="2"/>
      <w:sz w:val="28"/>
      <w:lang w:val="en-US" w:eastAsia="zh-CN" w:bidi="ar-SA"/>
    </w:rPr>
  </w:style>
  <w:style w:type="character" w:customStyle="1" w:styleId="521">
    <w:name w:val="样式 标题 5 + 五号 Char"/>
    <w:link w:val="522"/>
    <w:qFormat/>
    <w:uiPriority w:val="0"/>
    <w:rPr>
      <w:rFonts w:ascii="仿宋_GB2312" w:hAnsi="仿宋_GB2312" w:eastAsia="仿宋_GB2312"/>
      <w:b/>
      <w:bCs/>
      <w:szCs w:val="28"/>
    </w:rPr>
  </w:style>
  <w:style w:type="paragraph" w:customStyle="1" w:styleId="522">
    <w:name w:val="样式 标题 5 + 五号"/>
    <w:basedOn w:val="7"/>
    <w:link w:val="521"/>
    <w:qFormat/>
    <w:uiPriority w:val="0"/>
    <w:pPr>
      <w:tabs>
        <w:tab w:val="left" w:pos="1008"/>
      </w:tabs>
      <w:ind w:left="1008" w:hanging="1008" w:firstLineChars="200"/>
    </w:pPr>
    <w:rPr>
      <w:rFonts w:ascii="仿宋_GB2312" w:hAnsi="仿宋_GB2312" w:eastAsia="仿宋_GB2312"/>
      <w:b w:val="0"/>
      <w:kern w:val="0"/>
      <w:sz w:val="20"/>
    </w:rPr>
  </w:style>
  <w:style w:type="character" w:customStyle="1" w:styleId="523">
    <w:name w:val="正文文本 + 间距 7 pt"/>
    <w:qFormat/>
    <w:uiPriority w:val="0"/>
    <w:rPr>
      <w:rFonts w:ascii="Arial Unicode MS" w:hAnsi="Arial Unicode MS" w:eastAsia="Arial Unicode MS" w:cs="Arial Unicode MS"/>
      <w:color w:val="000000"/>
      <w:spacing w:val="150"/>
      <w:w w:val="100"/>
      <w:position w:val="0"/>
      <w:sz w:val="17"/>
      <w:szCs w:val="17"/>
      <w:shd w:val="clear" w:color="auto" w:fill="FFFFFF"/>
      <w:lang w:val="zh-TW"/>
    </w:rPr>
  </w:style>
  <w:style w:type="character" w:customStyle="1" w:styleId="524">
    <w:name w:val="编号1 Char"/>
    <w:link w:val="525"/>
    <w:qFormat/>
    <w:uiPriority w:val="0"/>
    <w:rPr>
      <w:rFonts w:ascii="宋体" w:hAnsi="宋体" w:eastAsia="方正楷体简体" w:cs="宋体"/>
      <w:b/>
      <w:color w:val="0000FF"/>
      <w:kern w:val="44"/>
      <w:sz w:val="28"/>
      <w:szCs w:val="32"/>
    </w:rPr>
  </w:style>
  <w:style w:type="paragraph" w:customStyle="1" w:styleId="525">
    <w:name w:val="编号1"/>
    <w:basedOn w:val="4"/>
    <w:link w:val="524"/>
    <w:qFormat/>
    <w:uiPriority w:val="0"/>
    <w:pPr>
      <w:widowControl/>
      <w:tabs>
        <w:tab w:val="left" w:pos="810"/>
      </w:tabs>
      <w:spacing w:before="156" w:after="156" w:line="360" w:lineRule="auto"/>
      <w:ind w:left="810" w:hanging="810"/>
    </w:pPr>
    <w:rPr>
      <w:rFonts w:ascii="宋体" w:hAnsi="宋体" w:eastAsia="方正楷体简体" w:cs="宋体"/>
      <w:bCs w:val="0"/>
      <w:color w:val="0000FF"/>
      <w:kern w:val="44"/>
      <w:sz w:val="28"/>
    </w:rPr>
  </w:style>
  <w:style w:type="character" w:customStyle="1" w:styleId="526">
    <w:name w:val="Item list in note Char"/>
    <w:link w:val="527"/>
    <w:qFormat/>
    <w:uiPriority w:val="0"/>
    <w:rPr>
      <w:rFonts w:ascii="Arial" w:hAnsi="Arial" w:eastAsia="楷体_GB2312"/>
      <w:kern w:val="2"/>
      <w:sz w:val="21"/>
      <w:szCs w:val="18"/>
    </w:rPr>
  </w:style>
  <w:style w:type="paragraph" w:customStyle="1" w:styleId="527">
    <w:name w:val="Item list in note"/>
    <w:basedOn w:val="1"/>
    <w:link w:val="526"/>
    <w:qFormat/>
    <w:uiPriority w:val="0"/>
    <w:pPr>
      <w:widowControl/>
      <w:tabs>
        <w:tab w:val="left" w:pos="0"/>
        <w:tab w:val="left" w:pos="720"/>
      </w:tabs>
      <w:topLinePunct/>
      <w:adjustRightInd w:val="0"/>
      <w:snapToGrid w:val="0"/>
      <w:spacing w:line="400" w:lineRule="exact"/>
      <w:ind w:left="300" w:leftChars="150" w:hanging="150" w:hangingChars="150"/>
      <w:jc w:val="left"/>
    </w:pPr>
    <w:rPr>
      <w:rFonts w:ascii="Arial" w:hAnsi="Arial" w:eastAsia="楷体_GB2312"/>
      <w:szCs w:val="18"/>
    </w:rPr>
  </w:style>
  <w:style w:type="character" w:customStyle="1" w:styleId="528">
    <w:name w:val="注示文本 Char"/>
    <w:link w:val="529"/>
    <w:qFormat/>
    <w:uiPriority w:val="0"/>
    <w:rPr>
      <w:rFonts w:ascii="Arial" w:hAnsi="Arial" w:eastAsia="楷体_GB2312"/>
      <w:sz w:val="18"/>
      <w:szCs w:val="18"/>
    </w:rPr>
  </w:style>
  <w:style w:type="paragraph" w:customStyle="1" w:styleId="529">
    <w:name w:val="注示文本"/>
    <w:basedOn w:val="1"/>
    <w:link w:val="528"/>
    <w:qFormat/>
    <w:uiPriority w:val="0"/>
    <w:pPr>
      <w:pBdr>
        <w:bottom w:val="single" w:color="000000" w:sz="4" w:space="1"/>
      </w:pBdr>
      <w:autoSpaceDE w:val="0"/>
      <w:autoSpaceDN w:val="0"/>
      <w:adjustRightInd w:val="0"/>
      <w:spacing w:line="360" w:lineRule="auto"/>
      <w:ind w:firstLine="360" w:firstLineChars="200"/>
    </w:pPr>
    <w:rPr>
      <w:rFonts w:ascii="Arial" w:hAnsi="Arial" w:eastAsia="楷体_GB2312"/>
      <w:kern w:val="0"/>
      <w:sz w:val="18"/>
      <w:szCs w:val="18"/>
    </w:rPr>
  </w:style>
  <w:style w:type="character" w:customStyle="1" w:styleId="530">
    <w:name w:val="WW-WW8Num2z0"/>
    <w:qFormat/>
    <w:uiPriority w:val="0"/>
    <w:rPr>
      <w:rFonts w:ascii="Wingdings" w:hAnsi="Wingdings"/>
    </w:rPr>
  </w:style>
  <w:style w:type="character" w:customStyle="1" w:styleId="531">
    <w:name w:val="spantable1"/>
    <w:qFormat/>
    <w:uiPriority w:val="0"/>
    <w:rPr>
      <w:rFonts w:hint="default"/>
      <w:spacing w:val="360"/>
      <w:sz w:val="18"/>
      <w:szCs w:val="18"/>
    </w:rPr>
  </w:style>
  <w:style w:type="character" w:customStyle="1" w:styleId="532">
    <w:name w:val="正文联络 Char"/>
    <w:link w:val="533"/>
    <w:qFormat/>
    <w:uiPriority w:val="0"/>
    <w:rPr>
      <w:rFonts w:ascii="宋体" w:hAnsi="宋体"/>
      <w:color w:val="000000"/>
      <w:kern w:val="10"/>
      <w:sz w:val="24"/>
    </w:rPr>
  </w:style>
  <w:style w:type="paragraph" w:customStyle="1" w:styleId="533">
    <w:name w:val="正文联络"/>
    <w:basedOn w:val="45"/>
    <w:link w:val="532"/>
    <w:qFormat/>
    <w:uiPriority w:val="0"/>
    <w:pPr>
      <w:spacing w:beforeLines="50" w:afterLines="50" w:line="360" w:lineRule="auto"/>
      <w:ind w:firstLine="200" w:firstLineChars="200"/>
      <w:jc w:val="left"/>
    </w:pPr>
    <w:rPr>
      <w:rFonts w:hAnsi="宋体" w:cs="Times New Roman"/>
      <w:color w:val="000000"/>
      <w:kern w:val="10"/>
      <w:sz w:val="24"/>
      <w:szCs w:val="20"/>
    </w:rPr>
  </w:style>
  <w:style w:type="character" w:customStyle="1" w:styleId="534">
    <w:name w:val="Body Text Indent Char"/>
    <w:link w:val="535"/>
    <w:qFormat/>
    <w:uiPriority w:val="0"/>
    <w:rPr>
      <w:szCs w:val="21"/>
    </w:rPr>
  </w:style>
  <w:style w:type="paragraph" w:customStyle="1" w:styleId="535">
    <w:name w:val="正文文本缩进1"/>
    <w:basedOn w:val="1"/>
    <w:link w:val="534"/>
    <w:qFormat/>
    <w:uiPriority w:val="0"/>
    <w:pPr>
      <w:ind w:firstLine="480"/>
      <w:jc w:val="left"/>
    </w:pPr>
    <w:rPr>
      <w:kern w:val="0"/>
      <w:sz w:val="20"/>
      <w:szCs w:val="21"/>
    </w:rPr>
  </w:style>
  <w:style w:type="character" w:customStyle="1" w:styleId="536">
    <w:name w:val="地铁说明书正文 Char Char"/>
    <w:qFormat/>
    <w:uiPriority w:val="0"/>
    <w:rPr>
      <w:rFonts w:cs="宋体"/>
      <w:sz w:val="24"/>
    </w:rPr>
  </w:style>
  <w:style w:type="character" w:customStyle="1" w:styleId="537">
    <w:name w:val="列项正文 Char"/>
    <w:qFormat/>
    <w:uiPriority w:val="0"/>
    <w:rPr>
      <w:rFonts w:ascii="宋体" w:hAnsi="宋体"/>
      <w:sz w:val="24"/>
      <w:szCs w:val="24"/>
    </w:rPr>
  </w:style>
  <w:style w:type="character" w:customStyle="1" w:styleId="538">
    <w:name w:val="tw4winInternal"/>
    <w:qFormat/>
    <w:uiPriority w:val="0"/>
    <w:rPr>
      <w:rFonts w:ascii="Courier New" w:hAnsi="Courier New" w:cs="Courier New"/>
      <w:color w:val="FF0000"/>
      <w:lang w:val="en-US" w:eastAsia="zh-CN"/>
    </w:rPr>
  </w:style>
  <w:style w:type="character" w:customStyle="1" w:styleId="539">
    <w:name w:val="ca-31"/>
    <w:qFormat/>
    <w:uiPriority w:val="0"/>
    <w:rPr>
      <w:rFonts w:hint="eastAsia" w:ascii="宋体" w:hAnsi="宋体" w:eastAsia="宋体"/>
      <w:color w:val="FF0000"/>
      <w:sz w:val="24"/>
      <w:szCs w:val="24"/>
    </w:rPr>
  </w:style>
  <w:style w:type="character" w:customStyle="1" w:styleId="540">
    <w:name w:val="GZHD Char"/>
    <w:link w:val="541"/>
    <w:qFormat/>
    <w:uiPriority w:val="0"/>
    <w:rPr>
      <w:sz w:val="24"/>
      <w:szCs w:val="24"/>
    </w:rPr>
  </w:style>
  <w:style w:type="paragraph" w:customStyle="1" w:styleId="541">
    <w:name w:val="GZHD"/>
    <w:basedOn w:val="1"/>
    <w:link w:val="540"/>
    <w:qFormat/>
    <w:locked/>
    <w:uiPriority w:val="0"/>
    <w:pPr>
      <w:spacing w:beforeLines="50" w:afterLines="50" w:line="360" w:lineRule="auto"/>
      <w:ind w:left="420" w:firstLine="200" w:firstLineChars="200"/>
      <w:jc w:val="left"/>
    </w:pPr>
    <w:rPr>
      <w:kern w:val="0"/>
      <w:sz w:val="24"/>
    </w:rPr>
  </w:style>
  <w:style w:type="character" w:customStyle="1" w:styleId="542">
    <w:name w:val="方案正文 Char"/>
    <w:link w:val="543"/>
    <w:qFormat/>
    <w:uiPriority w:val="0"/>
    <w:rPr>
      <w:sz w:val="26"/>
    </w:rPr>
  </w:style>
  <w:style w:type="paragraph" w:customStyle="1" w:styleId="543">
    <w:name w:val="方案正文"/>
    <w:link w:val="542"/>
    <w:qFormat/>
    <w:uiPriority w:val="0"/>
    <w:pPr>
      <w:widowControl w:val="0"/>
      <w:adjustRightInd w:val="0"/>
      <w:snapToGrid w:val="0"/>
      <w:spacing w:line="440" w:lineRule="exact"/>
      <w:ind w:firstLine="200" w:firstLineChars="200"/>
    </w:pPr>
    <w:rPr>
      <w:rFonts w:asciiTheme="minorHAnsi" w:hAnsiTheme="minorHAnsi" w:eastAsiaTheme="minorEastAsia" w:cstheme="minorBidi"/>
      <w:kern w:val="2"/>
      <w:sz w:val="26"/>
      <w:szCs w:val="22"/>
      <w:lang w:val="en-US" w:eastAsia="zh-CN" w:bidi="ar-SA"/>
    </w:rPr>
  </w:style>
  <w:style w:type="character" w:customStyle="1" w:styleId="544">
    <w:name w:val="文档正文 Char Char Char Char"/>
    <w:qFormat/>
    <w:uiPriority w:val="0"/>
    <w:rPr>
      <w:rFonts w:ascii="仿宋_GB2312" w:hAnsi="Arial" w:eastAsia="仿宋_GB2312"/>
      <w:spacing w:val="6"/>
      <w:kern w:val="2"/>
      <w:sz w:val="28"/>
      <w:szCs w:val="24"/>
      <w:lang w:val="en-US" w:eastAsia="zh-CN" w:bidi="ar-SA"/>
    </w:rPr>
  </w:style>
  <w:style w:type="character" w:customStyle="1" w:styleId="545">
    <w:name w:val="四级标题 Char"/>
    <w:link w:val="546"/>
    <w:qFormat/>
    <w:uiPriority w:val="0"/>
    <w:rPr>
      <w:rFonts w:ascii="黑体" w:hAnsi="黑体" w:eastAsia="黑体"/>
      <w:b/>
      <w:spacing w:val="8"/>
      <w:sz w:val="30"/>
      <w:u w:color="000000"/>
    </w:rPr>
  </w:style>
  <w:style w:type="paragraph" w:customStyle="1" w:styleId="546">
    <w:name w:val="四级标题"/>
    <w:basedOn w:val="6"/>
    <w:next w:val="1"/>
    <w:link w:val="545"/>
    <w:qFormat/>
    <w:uiPriority w:val="0"/>
    <w:pPr>
      <w:keepNext w:val="0"/>
      <w:keepLines w:val="0"/>
      <w:adjustRightInd w:val="0"/>
      <w:spacing w:before="120" w:after="120" w:line="240" w:lineRule="auto"/>
      <w:ind w:firstLine="200" w:firstLineChars="200"/>
      <w:textAlignment w:val="baseline"/>
    </w:pPr>
    <w:rPr>
      <w:rFonts w:ascii="黑体" w:hAnsi="黑体"/>
      <w:bCs w:val="0"/>
      <w:spacing w:val="8"/>
      <w:kern w:val="0"/>
      <w:sz w:val="30"/>
      <w:szCs w:val="20"/>
      <w:u w:color="000000"/>
    </w:rPr>
  </w:style>
  <w:style w:type="character" w:customStyle="1" w:styleId="547">
    <w:name w:val="Heading 3 Char1 字元"/>
    <w:qFormat/>
    <w:uiPriority w:val="0"/>
    <w:rPr>
      <w:rFonts w:ascii="Arial" w:hAnsi="Arial" w:eastAsia="PMingLiU"/>
      <w:sz w:val="24"/>
      <w:lang w:val="en-US" w:eastAsia="zh-TW"/>
    </w:rPr>
  </w:style>
  <w:style w:type="character" w:customStyle="1" w:styleId="548">
    <w:name w:val="说明书  正文 Char"/>
    <w:link w:val="549"/>
    <w:qFormat/>
    <w:uiPriority w:val="7"/>
    <w:rPr>
      <w:rFonts w:ascii="宋体" w:hAnsi="宋体" w:cs="宋体"/>
      <w:kern w:val="2"/>
      <w:sz w:val="24"/>
      <w:szCs w:val="24"/>
    </w:rPr>
  </w:style>
  <w:style w:type="paragraph" w:customStyle="1" w:styleId="549">
    <w:name w:val="说明书  正文"/>
    <w:basedOn w:val="1"/>
    <w:link w:val="548"/>
    <w:qFormat/>
    <w:locked/>
    <w:uiPriority w:val="7"/>
    <w:pPr>
      <w:adjustRightInd w:val="0"/>
      <w:snapToGrid w:val="0"/>
      <w:spacing w:line="460" w:lineRule="exact"/>
      <w:ind w:firstLine="200" w:firstLineChars="200"/>
      <w:jc w:val="left"/>
    </w:pPr>
    <w:rPr>
      <w:rFonts w:ascii="宋体" w:hAnsi="宋体" w:cs="宋体"/>
      <w:sz w:val="24"/>
    </w:rPr>
  </w:style>
  <w:style w:type="character" w:customStyle="1" w:styleId="550">
    <w:name w:val="引用 Char2"/>
    <w:qFormat/>
    <w:uiPriority w:val="99"/>
    <w:rPr>
      <w:i/>
      <w:iCs/>
      <w:color w:val="000000"/>
      <w:kern w:val="2"/>
      <w:sz w:val="21"/>
      <w:szCs w:val="24"/>
    </w:rPr>
  </w:style>
  <w:style w:type="character" w:customStyle="1" w:styleId="551">
    <w:name w:val="样式 标题 2标题 2 Char标题 2 Char Char Char Char1标题 2 Char Char Char ... Char"/>
    <w:link w:val="552"/>
    <w:qFormat/>
    <w:uiPriority w:val="0"/>
    <w:rPr>
      <w:rFonts w:ascii="宋体" w:hAnsi="宋体"/>
      <w:bCs/>
      <w:color w:val="000000"/>
      <w:sz w:val="24"/>
      <w:szCs w:val="24"/>
    </w:rPr>
  </w:style>
  <w:style w:type="paragraph" w:customStyle="1" w:styleId="552">
    <w:name w:val="样式 标题 2标题 2 Char标题 2 Char Char Char Char1标题 2 Char Char Char ..."/>
    <w:basedOn w:val="4"/>
    <w:link w:val="551"/>
    <w:qFormat/>
    <w:uiPriority w:val="0"/>
    <w:pPr>
      <w:tabs>
        <w:tab w:val="left" w:pos="0"/>
        <w:tab w:val="left" w:pos="700"/>
      </w:tabs>
      <w:adjustRightInd w:val="0"/>
      <w:snapToGrid w:val="0"/>
      <w:spacing w:before="240" w:after="120" w:line="460" w:lineRule="exact"/>
      <w:jc w:val="left"/>
    </w:pPr>
    <w:rPr>
      <w:rFonts w:ascii="宋体" w:hAnsi="宋体" w:eastAsia="宋体"/>
      <w:b w:val="0"/>
      <w:color w:val="000000"/>
      <w:kern w:val="0"/>
      <w:sz w:val="24"/>
      <w:szCs w:val="24"/>
    </w:rPr>
  </w:style>
  <w:style w:type="character" w:customStyle="1" w:styleId="553">
    <w:name w:val="正文缩进 Char2"/>
    <w:link w:val="554"/>
    <w:qFormat/>
    <w:uiPriority w:val="0"/>
    <w:rPr>
      <w:kern w:val="2"/>
      <w:sz w:val="21"/>
    </w:rPr>
  </w:style>
  <w:style w:type="paragraph" w:customStyle="1" w:styleId="554">
    <w:name w:val="正文缩进1"/>
    <w:basedOn w:val="1"/>
    <w:link w:val="553"/>
    <w:qFormat/>
    <w:uiPriority w:val="0"/>
    <w:pPr>
      <w:ind w:firstLine="420"/>
    </w:pPr>
    <w:rPr>
      <w:szCs w:val="20"/>
    </w:rPr>
  </w:style>
  <w:style w:type="character" w:customStyle="1" w:styleId="555">
    <w:name w:val="Style Heading 22 headlinehheadlinehead:2#S&amp;R2ERMH2Head 2标题 ...1 Char Char"/>
    <w:qFormat/>
    <w:uiPriority w:val="0"/>
    <w:rPr>
      <w:rFonts w:ascii="Arial" w:hAnsi="Arial" w:eastAsia="PMingLiU"/>
      <w:b/>
      <w:color w:val="000080"/>
      <w:sz w:val="24"/>
      <w:lang w:eastAsia="ar-SA"/>
    </w:rPr>
  </w:style>
  <w:style w:type="character" w:customStyle="1" w:styleId="556">
    <w:name w:val="标题字符1"/>
    <w:qFormat/>
    <w:uiPriority w:val="10"/>
    <w:rPr>
      <w:rFonts w:ascii="Calibri" w:hAnsi="Calibri" w:cs="Times New Roman"/>
      <w:b/>
      <w:bCs/>
      <w:kern w:val="2"/>
      <w:sz w:val="32"/>
      <w:szCs w:val="32"/>
    </w:rPr>
  </w:style>
  <w:style w:type="character" w:customStyle="1" w:styleId="557">
    <w:name w:val="样式 文档正文 + (符号) 宋体 Char Char"/>
    <w:qFormat/>
    <w:uiPriority w:val="0"/>
    <w:rPr>
      <w:rFonts w:ascii="Arial" w:hAnsi="Arial" w:eastAsia="宋体"/>
      <w:sz w:val="24"/>
      <w:szCs w:val="24"/>
      <w:lang w:val="en-US" w:eastAsia="zh-CN" w:bidi="ar-SA"/>
    </w:rPr>
  </w:style>
  <w:style w:type="character" w:customStyle="1" w:styleId="558">
    <w:name w:val="项目符号 Char"/>
    <w:link w:val="559"/>
    <w:qFormat/>
    <w:locked/>
    <w:uiPriority w:val="0"/>
    <w:rPr>
      <w:sz w:val="28"/>
    </w:rPr>
  </w:style>
  <w:style w:type="paragraph" w:customStyle="1" w:styleId="559">
    <w:name w:val="项目符号"/>
    <w:basedOn w:val="1"/>
    <w:link w:val="558"/>
    <w:qFormat/>
    <w:uiPriority w:val="0"/>
    <w:pPr>
      <w:spacing w:beforeLines="50" w:line="360" w:lineRule="auto"/>
      <w:ind w:left="1025" w:hanging="420"/>
    </w:pPr>
    <w:rPr>
      <w:kern w:val="0"/>
      <w:sz w:val="28"/>
      <w:szCs w:val="20"/>
    </w:rPr>
  </w:style>
  <w:style w:type="character" w:customStyle="1" w:styleId="560">
    <w:name w:val="电子邮件签名 Char2"/>
    <w:qFormat/>
    <w:uiPriority w:val="0"/>
    <w:rPr>
      <w:rFonts w:ascii="Calibri" w:hAnsi="Calibri" w:cs="黑体"/>
      <w:kern w:val="2"/>
      <w:sz w:val="21"/>
      <w:szCs w:val="22"/>
    </w:rPr>
  </w:style>
  <w:style w:type="character" w:customStyle="1" w:styleId="561">
    <w:name w:val="Char Char Char12"/>
    <w:qFormat/>
    <w:uiPriority w:val="0"/>
    <w:rPr>
      <w:rFonts w:ascii="宋体" w:hAnsi="宋体" w:eastAsia="宋体"/>
      <w:kern w:val="2"/>
      <w:sz w:val="24"/>
      <w:lang w:val="en-US" w:eastAsia="zh-CN" w:bidi="ar-SA"/>
    </w:rPr>
  </w:style>
  <w:style w:type="character" w:customStyle="1" w:styleId="562">
    <w:name w:val="样式 地铁正文缩进 + 首行缩进:  2 字符 段后: 7.8 磅 行距: 1.5 倍行距 Char"/>
    <w:link w:val="563"/>
    <w:qFormat/>
    <w:locked/>
    <w:uiPriority w:val="0"/>
    <w:rPr>
      <w:rFonts w:ascii="宋体" w:hAnsi="宋体" w:cs="宋体"/>
      <w:sz w:val="24"/>
    </w:rPr>
  </w:style>
  <w:style w:type="paragraph" w:customStyle="1" w:styleId="563">
    <w:name w:val="样式 地铁正文缩进 + 首行缩进:  2 字符 段后: 7.8 磅 行距: 1.5 倍行距"/>
    <w:basedOn w:val="1"/>
    <w:link w:val="562"/>
    <w:qFormat/>
    <w:uiPriority w:val="0"/>
    <w:pPr>
      <w:widowControl/>
      <w:adjustRightInd w:val="0"/>
      <w:snapToGrid w:val="0"/>
      <w:spacing w:beforeLines="50" w:line="360" w:lineRule="auto"/>
      <w:ind w:firstLine="200" w:firstLineChars="200"/>
      <w:jc w:val="left"/>
    </w:pPr>
    <w:rPr>
      <w:rFonts w:ascii="宋体" w:hAnsi="宋体" w:cs="宋体"/>
      <w:kern w:val="0"/>
      <w:sz w:val="24"/>
      <w:szCs w:val="20"/>
    </w:rPr>
  </w:style>
  <w:style w:type="character" w:customStyle="1" w:styleId="564">
    <w:name w:val="明显引用 Char2"/>
    <w:qFormat/>
    <w:uiPriority w:val="99"/>
    <w:rPr>
      <w:b/>
      <w:bCs/>
      <w:i/>
      <w:iCs/>
      <w:color w:val="4F81BD"/>
      <w:kern w:val="2"/>
      <w:sz w:val="21"/>
      <w:szCs w:val="24"/>
    </w:rPr>
  </w:style>
  <w:style w:type="character" w:customStyle="1" w:styleId="565">
    <w:name w:val="未处理的提及1"/>
    <w:qFormat/>
    <w:uiPriority w:val="99"/>
    <w:rPr>
      <w:rFonts w:cs="Times New Roman"/>
      <w:color w:val="808080"/>
      <w:shd w:val="clear" w:color="auto" w:fill="E6E6E6"/>
    </w:rPr>
  </w:style>
  <w:style w:type="character" w:customStyle="1" w:styleId="566">
    <w:name w:val="1.2.1.1 海拔高度 Char Char"/>
    <w:qFormat/>
    <w:uiPriority w:val="0"/>
    <w:rPr>
      <w:rFonts w:ascii="宋体" w:eastAsia="宋体"/>
      <w:color w:val="000000"/>
      <w:sz w:val="24"/>
      <w:szCs w:val="24"/>
    </w:rPr>
  </w:style>
  <w:style w:type="character" w:customStyle="1" w:styleId="567">
    <w:name w:val="tw4winTerm"/>
    <w:qFormat/>
    <w:uiPriority w:val="0"/>
    <w:rPr>
      <w:color w:val="0000FF"/>
    </w:rPr>
  </w:style>
  <w:style w:type="character" w:customStyle="1" w:styleId="568">
    <w:name w:val="font161"/>
    <w:qFormat/>
    <w:uiPriority w:val="0"/>
    <w:rPr>
      <w:b/>
      <w:bCs/>
      <w:sz w:val="32"/>
      <w:szCs w:val="32"/>
    </w:rPr>
  </w:style>
  <w:style w:type="character" w:customStyle="1" w:styleId="569">
    <w:name w:val="postbody"/>
    <w:qFormat/>
    <w:uiPriority w:val="0"/>
  </w:style>
  <w:style w:type="character" w:customStyle="1" w:styleId="570">
    <w:name w:val="B Char"/>
    <w:link w:val="571"/>
    <w:qFormat/>
    <w:uiPriority w:val="0"/>
    <w:rPr>
      <w:rFonts w:ascii="E-F1" w:eastAsia="黑体"/>
      <w:sz w:val="21"/>
      <w:szCs w:val="21"/>
    </w:rPr>
  </w:style>
  <w:style w:type="paragraph" w:customStyle="1" w:styleId="571">
    <w:name w:val="B"/>
    <w:basedOn w:val="1"/>
    <w:link w:val="570"/>
    <w:qFormat/>
    <w:uiPriority w:val="0"/>
    <w:pPr>
      <w:tabs>
        <w:tab w:val="center" w:pos="4706"/>
        <w:tab w:val="right" w:pos="9044"/>
      </w:tabs>
      <w:topLinePunct/>
      <w:spacing w:before="160" w:after="60" w:line="312" w:lineRule="exact"/>
      <w:jc w:val="center"/>
    </w:pPr>
    <w:rPr>
      <w:rFonts w:ascii="E-F1" w:eastAsia="黑体"/>
      <w:kern w:val="0"/>
      <w:szCs w:val="21"/>
    </w:rPr>
  </w:style>
  <w:style w:type="character" w:customStyle="1" w:styleId="572">
    <w:name w:val="text_edit1"/>
    <w:qFormat/>
    <w:uiPriority w:val="0"/>
    <w:rPr>
      <w:color w:val="3366CC"/>
      <w:sz w:val="20"/>
      <w:szCs w:val="20"/>
    </w:rPr>
  </w:style>
  <w:style w:type="character" w:customStyle="1" w:styleId="573">
    <w:name w:val="1.1标题 2 Char"/>
    <w:qFormat/>
    <w:uiPriority w:val="0"/>
    <w:rPr>
      <w:rFonts w:ascii="Arial" w:hAnsi="Arial" w:eastAsia="黑体"/>
      <w:bCs/>
      <w:kern w:val="2"/>
      <w:sz w:val="28"/>
      <w:szCs w:val="36"/>
      <w:lang w:val="en-US" w:eastAsia="zh-CN" w:bidi="ar-SA"/>
    </w:rPr>
  </w:style>
  <w:style w:type="character" w:customStyle="1" w:styleId="574">
    <w:name w:val="地铁2级目录 Char"/>
    <w:link w:val="575"/>
    <w:qFormat/>
    <w:uiPriority w:val="0"/>
    <w:rPr>
      <w:rFonts w:ascii="Cambria" w:hAnsi="Cambria"/>
      <w:b/>
      <w:kern w:val="2"/>
      <w:sz w:val="30"/>
      <w:szCs w:val="30"/>
    </w:rPr>
  </w:style>
  <w:style w:type="paragraph" w:customStyle="1" w:styleId="575">
    <w:name w:val="地铁2级目录"/>
    <w:basedOn w:val="4"/>
    <w:next w:val="5"/>
    <w:link w:val="574"/>
    <w:qFormat/>
    <w:uiPriority w:val="0"/>
    <w:pPr>
      <w:spacing w:beforeLines="50" w:afterLines="50" w:line="415" w:lineRule="auto"/>
      <w:contextualSpacing/>
      <w:jc w:val="left"/>
    </w:pPr>
    <w:rPr>
      <w:rFonts w:ascii="Cambria" w:hAnsi="Cambria" w:eastAsia="宋体"/>
      <w:bCs w:val="0"/>
      <w:sz w:val="30"/>
      <w:szCs w:val="30"/>
    </w:rPr>
  </w:style>
  <w:style w:type="character" w:customStyle="1" w:styleId="576">
    <w:name w:val="syxm Char"/>
    <w:link w:val="577"/>
    <w:qFormat/>
    <w:uiPriority w:val="0"/>
    <w:rPr>
      <w:rFonts w:eastAsia="黑体"/>
      <w:b/>
      <w:bCs/>
      <w:kern w:val="44"/>
      <w:sz w:val="32"/>
      <w:szCs w:val="32"/>
    </w:rPr>
  </w:style>
  <w:style w:type="paragraph" w:customStyle="1" w:styleId="577">
    <w:name w:val="syxm"/>
    <w:basedOn w:val="3"/>
    <w:link w:val="576"/>
    <w:qFormat/>
    <w:uiPriority w:val="0"/>
    <w:pPr>
      <w:topLinePunct/>
      <w:spacing w:before="312" w:after="312" w:line="240" w:lineRule="auto"/>
      <w:contextualSpacing/>
      <w:jc w:val="center"/>
      <w:textAlignment w:val="baseline"/>
    </w:pPr>
    <w:rPr>
      <w:rFonts w:ascii="Times New Roman" w:eastAsia="黑体"/>
      <w:sz w:val="32"/>
      <w:szCs w:val="32"/>
    </w:rPr>
  </w:style>
  <w:style w:type="character" w:customStyle="1" w:styleId="578">
    <w:name w:val="f14 b"/>
    <w:qFormat/>
    <w:uiPriority w:val="0"/>
  </w:style>
  <w:style w:type="character" w:customStyle="1" w:styleId="579">
    <w:name w:val="标题 招标编号"/>
    <w:qFormat/>
    <w:uiPriority w:val="0"/>
    <w:rPr>
      <w:rFonts w:hAnsi="宋体"/>
      <w:b/>
      <w:sz w:val="44"/>
      <w:szCs w:val="44"/>
    </w:rPr>
  </w:style>
  <w:style w:type="character" w:customStyle="1" w:styleId="580">
    <w:name w:val="WW8Num9z0"/>
    <w:qFormat/>
    <w:uiPriority w:val="0"/>
    <w:rPr>
      <w:rFonts w:ascii="Wingdings" w:hAnsi="Wingdings"/>
    </w:rPr>
  </w:style>
  <w:style w:type="character" w:customStyle="1" w:styleId="581">
    <w:name w:val="样式3 Char"/>
    <w:link w:val="582"/>
    <w:qFormat/>
    <w:uiPriority w:val="0"/>
    <w:rPr>
      <w:rFonts w:ascii="宋体" w:hAnsi="Courier New"/>
      <w:kern w:val="2"/>
      <w:sz w:val="28"/>
    </w:rPr>
  </w:style>
  <w:style w:type="paragraph" w:customStyle="1" w:styleId="582">
    <w:name w:val="样式3"/>
    <w:basedOn w:val="45"/>
    <w:link w:val="581"/>
    <w:qFormat/>
    <w:uiPriority w:val="0"/>
    <w:pPr>
      <w:spacing w:line="0" w:lineRule="atLeast"/>
      <w:outlineLvl w:val="0"/>
    </w:pPr>
    <w:rPr>
      <w:rFonts w:cs="Times New Roman"/>
      <w:sz w:val="28"/>
      <w:szCs w:val="20"/>
    </w:rPr>
  </w:style>
  <w:style w:type="character" w:customStyle="1" w:styleId="583">
    <w:name w:val="样式 正文文本 + 小四 Char"/>
    <w:link w:val="584"/>
    <w:qFormat/>
    <w:uiPriority w:val="0"/>
    <w:rPr>
      <w:rFonts w:ascii="宋体" w:hAnsi="宋体"/>
      <w:kern w:val="2"/>
      <w:sz w:val="24"/>
      <w:szCs w:val="21"/>
    </w:rPr>
  </w:style>
  <w:style w:type="paragraph" w:customStyle="1" w:styleId="584">
    <w:name w:val="样式 正文文本 + 小四"/>
    <w:basedOn w:val="34"/>
    <w:link w:val="583"/>
    <w:qFormat/>
    <w:uiPriority w:val="0"/>
    <w:pPr>
      <w:widowControl/>
      <w:tabs>
        <w:tab w:val="left" w:pos="-2340"/>
      </w:tabs>
      <w:spacing w:before="20"/>
      <w:ind w:firstLine="480" w:firstLineChars="200"/>
      <w:jc w:val="left"/>
    </w:pPr>
    <w:rPr>
      <w:rFonts w:ascii="宋体" w:hAnsi="宋体" w:eastAsia="宋体"/>
      <w:bCs w:val="0"/>
      <w:sz w:val="24"/>
      <w:szCs w:val="21"/>
    </w:rPr>
  </w:style>
  <w:style w:type="paragraph" w:customStyle="1" w:styleId="585">
    <w:name w:val="表头"/>
    <w:basedOn w:val="8"/>
    <w:link w:val="899"/>
    <w:qFormat/>
    <w:uiPriority w:val="0"/>
    <w:pPr>
      <w:spacing w:beforeLines="50" w:afterLines="50" w:line="240" w:lineRule="auto"/>
      <w:jc w:val="center"/>
      <w:outlineLvl w:val="9"/>
    </w:pPr>
    <w:rPr>
      <w:rFonts w:ascii="Arial" w:hAnsi="Arial" w:eastAsia="黑体"/>
      <w:b w:val="0"/>
      <w:sz w:val="21"/>
      <w:szCs w:val="21"/>
    </w:rPr>
  </w:style>
  <w:style w:type="character" w:customStyle="1" w:styleId="586">
    <w:name w:val="样式 标题 1 + 加粗1 Char"/>
    <w:qFormat/>
    <w:uiPriority w:val="0"/>
    <w:rPr>
      <w:rFonts w:ascii="Cambria" w:hAnsi="Cambria" w:eastAsia="黑体"/>
      <w:b/>
      <w:bCs/>
      <w:kern w:val="44"/>
      <w:sz w:val="28"/>
      <w:szCs w:val="28"/>
      <w:lang w:val="en-US" w:eastAsia="zh-CN" w:bidi="ar-SA"/>
    </w:rPr>
  </w:style>
  <w:style w:type="character" w:customStyle="1" w:styleId="587">
    <w:name w:val="样式 宋体 小二 加粗 加宽量  0.7 磅"/>
    <w:qFormat/>
    <w:uiPriority w:val="0"/>
    <w:rPr>
      <w:rFonts w:ascii="宋体" w:hAnsi="宋体" w:eastAsia="宋体"/>
      <w:b/>
      <w:spacing w:val="14"/>
      <w:sz w:val="32"/>
    </w:rPr>
  </w:style>
  <w:style w:type="character" w:customStyle="1" w:styleId="588">
    <w:name w:val="页码1"/>
    <w:qFormat/>
    <w:uiPriority w:val="0"/>
    <w:rPr>
      <w:rFonts w:cs="Times New Roman"/>
    </w:rPr>
  </w:style>
  <w:style w:type="character" w:customStyle="1" w:styleId="589">
    <w:name w:val="Char Char30"/>
    <w:qFormat/>
    <w:uiPriority w:val="0"/>
    <w:rPr>
      <w:rFonts w:ascii="Arial" w:hAnsi="Arial" w:eastAsia="PMingLiU"/>
      <w:b/>
      <w:bCs/>
      <w:kern w:val="2"/>
      <w:sz w:val="36"/>
      <w:szCs w:val="36"/>
      <w:lang w:val="en-US" w:eastAsia="zh-TW" w:bidi="ar-SA"/>
    </w:rPr>
  </w:style>
  <w:style w:type="character" w:customStyle="1" w:styleId="590">
    <w:name w:val="汇视源正文 Char"/>
    <w:link w:val="591"/>
    <w:qFormat/>
    <w:uiPriority w:val="0"/>
    <w:rPr>
      <w:rFonts w:cs="宋体"/>
      <w:kern w:val="2"/>
      <w:sz w:val="24"/>
      <w:lang w:val="en-US" w:eastAsia="zh-CN" w:bidi="ar-SA"/>
    </w:rPr>
  </w:style>
  <w:style w:type="paragraph" w:customStyle="1" w:styleId="591">
    <w:name w:val="汇视源正文"/>
    <w:link w:val="590"/>
    <w:qFormat/>
    <w:uiPriority w:val="0"/>
    <w:pPr>
      <w:widowControl w:val="0"/>
      <w:spacing w:line="360" w:lineRule="auto"/>
      <w:ind w:firstLine="480" w:firstLineChars="200"/>
      <w:jc w:val="both"/>
    </w:pPr>
    <w:rPr>
      <w:rFonts w:cs="宋体" w:asciiTheme="minorHAnsi" w:hAnsiTheme="minorHAnsi" w:eastAsiaTheme="minorEastAsia"/>
      <w:kern w:val="2"/>
      <w:sz w:val="24"/>
      <w:szCs w:val="22"/>
      <w:lang w:val="en-US" w:eastAsia="zh-CN" w:bidi="ar-SA"/>
    </w:rPr>
  </w:style>
  <w:style w:type="character" w:customStyle="1" w:styleId="592">
    <w:name w:val="日期 Char3"/>
    <w:semiHidden/>
    <w:qFormat/>
    <w:uiPriority w:val="99"/>
    <w:rPr>
      <w:rFonts w:ascii="Times New Roman" w:hAnsi="Times New Roman" w:eastAsia="宋体" w:cs="Times New Roman"/>
      <w:sz w:val="24"/>
      <w:szCs w:val="24"/>
    </w:rPr>
  </w:style>
  <w:style w:type="character" w:customStyle="1" w:styleId="593">
    <w:name w:val="一级标题 Char"/>
    <w:link w:val="594"/>
    <w:qFormat/>
    <w:uiPriority w:val="0"/>
    <w:rPr>
      <w:rFonts w:ascii="黑体" w:hAnsi="宋体" w:eastAsia="黑体"/>
      <w:b/>
      <w:kern w:val="2"/>
      <w:sz w:val="36"/>
      <w:szCs w:val="36"/>
    </w:rPr>
  </w:style>
  <w:style w:type="paragraph" w:customStyle="1" w:styleId="594">
    <w:name w:val="一级标题"/>
    <w:basedOn w:val="1"/>
    <w:link w:val="593"/>
    <w:qFormat/>
    <w:uiPriority w:val="0"/>
    <w:pPr>
      <w:tabs>
        <w:tab w:val="left" w:pos="1984"/>
      </w:tabs>
      <w:spacing w:beforeLines="50" w:afterLines="50" w:line="300" w:lineRule="auto"/>
      <w:ind w:left="1984" w:hanging="567"/>
      <w:jc w:val="left"/>
      <w:outlineLvl w:val="0"/>
    </w:pPr>
    <w:rPr>
      <w:rFonts w:ascii="黑体" w:hAnsi="宋体" w:eastAsia="黑体"/>
      <w:b/>
      <w:sz w:val="36"/>
      <w:szCs w:val="36"/>
    </w:rPr>
  </w:style>
  <w:style w:type="character" w:customStyle="1" w:styleId="595">
    <w:name w:val="哈尔滨正文 Char Char"/>
    <w:link w:val="596"/>
    <w:qFormat/>
    <w:uiPriority w:val="0"/>
    <w:rPr>
      <w:rFonts w:ascii="宋体"/>
      <w:kern w:val="2"/>
      <w:sz w:val="24"/>
      <w:szCs w:val="24"/>
    </w:rPr>
  </w:style>
  <w:style w:type="paragraph" w:customStyle="1" w:styleId="596">
    <w:name w:val="哈尔滨正文"/>
    <w:basedOn w:val="1"/>
    <w:link w:val="595"/>
    <w:qFormat/>
    <w:uiPriority w:val="0"/>
    <w:pPr>
      <w:spacing w:line="360" w:lineRule="auto"/>
      <w:ind w:firstLine="482"/>
      <w:jc w:val="left"/>
    </w:pPr>
    <w:rPr>
      <w:rFonts w:ascii="宋体"/>
      <w:sz w:val="24"/>
    </w:rPr>
  </w:style>
  <w:style w:type="character" w:customStyle="1" w:styleId="597">
    <w:name w:val="文档正文 Char Char1"/>
    <w:qFormat/>
    <w:uiPriority w:val="0"/>
    <w:rPr>
      <w:rFonts w:ascii="仿宋_GB2312" w:eastAsia="仿宋_GB2312"/>
      <w:sz w:val="28"/>
      <w:lang w:val="en-US" w:eastAsia="zh-CN" w:bidi="ar-SA"/>
    </w:rPr>
  </w:style>
  <w:style w:type="character" w:customStyle="1" w:styleId="598">
    <w:name w:val="批注引用11"/>
    <w:qFormat/>
    <w:uiPriority w:val="0"/>
    <w:rPr>
      <w:sz w:val="21"/>
    </w:rPr>
  </w:style>
  <w:style w:type="character" w:customStyle="1" w:styleId="599">
    <w:name w:val="正文（居中） Char"/>
    <w:link w:val="600"/>
    <w:qFormat/>
    <w:uiPriority w:val="0"/>
    <w:rPr>
      <w:rFonts w:eastAsia="方正楷体简体"/>
      <w:kern w:val="2"/>
      <w:sz w:val="24"/>
      <w:szCs w:val="24"/>
      <w:lang w:val="en-US" w:eastAsia="zh-CN" w:bidi="ar-SA"/>
    </w:rPr>
  </w:style>
  <w:style w:type="paragraph" w:customStyle="1" w:styleId="600">
    <w:name w:val="正文（居中）"/>
    <w:basedOn w:val="1"/>
    <w:link w:val="599"/>
    <w:qFormat/>
    <w:uiPriority w:val="0"/>
    <w:pPr>
      <w:spacing w:beforeLines="50" w:afterLines="50" w:line="360" w:lineRule="auto"/>
      <w:jc w:val="center"/>
    </w:pPr>
    <w:rPr>
      <w:rFonts w:eastAsia="方正楷体简体"/>
      <w:sz w:val="24"/>
    </w:rPr>
  </w:style>
  <w:style w:type="character" w:customStyle="1" w:styleId="601">
    <w:name w:val="页脚 Char"/>
    <w:link w:val="55"/>
    <w:qFormat/>
    <w:uiPriority w:val="99"/>
    <w:rPr>
      <w:rFonts w:eastAsia="宋体"/>
      <w:kern w:val="2"/>
      <w:sz w:val="18"/>
      <w:lang w:val="en-US" w:eastAsia="zh-CN" w:bidi="ar-SA"/>
    </w:rPr>
  </w:style>
  <w:style w:type="character" w:customStyle="1" w:styleId="602">
    <w:name w:val="报告正文 Char Char"/>
    <w:link w:val="603"/>
    <w:qFormat/>
    <w:locked/>
    <w:uiPriority w:val="99"/>
    <w:rPr>
      <w:spacing w:val="14"/>
    </w:rPr>
  </w:style>
  <w:style w:type="paragraph" w:customStyle="1" w:styleId="603">
    <w:name w:val="报告正文"/>
    <w:basedOn w:val="1"/>
    <w:link w:val="602"/>
    <w:qFormat/>
    <w:uiPriority w:val="99"/>
    <w:pPr>
      <w:spacing w:line="360" w:lineRule="auto"/>
      <w:ind w:firstLine="200" w:firstLineChars="200"/>
    </w:pPr>
    <w:rPr>
      <w:spacing w:val="14"/>
      <w:kern w:val="0"/>
      <w:sz w:val="20"/>
      <w:szCs w:val="20"/>
    </w:rPr>
  </w:style>
  <w:style w:type="character" w:customStyle="1" w:styleId="604">
    <w:name w:val="标题 7 Char"/>
    <w:link w:val="9"/>
    <w:semiHidden/>
    <w:qFormat/>
    <w:uiPriority w:val="9"/>
    <w:rPr>
      <w:b/>
      <w:bCs/>
      <w:sz w:val="24"/>
      <w:szCs w:val="24"/>
    </w:rPr>
  </w:style>
  <w:style w:type="character" w:customStyle="1" w:styleId="605">
    <w:name w:val="z-窗体顶端 Char"/>
    <w:link w:val="606"/>
    <w:qFormat/>
    <w:uiPriority w:val="0"/>
    <w:rPr>
      <w:rFonts w:ascii="Arial" w:hAnsi="Arial"/>
      <w:vanish/>
      <w:sz w:val="16"/>
      <w:szCs w:val="16"/>
      <w:lang w:val="en-US" w:eastAsia="zh-CN"/>
    </w:rPr>
  </w:style>
  <w:style w:type="paragraph" w:customStyle="1" w:styleId="606">
    <w:name w:val="z-窗体顶端1"/>
    <w:basedOn w:val="1"/>
    <w:next w:val="1"/>
    <w:link w:val="605"/>
    <w:qFormat/>
    <w:uiPriority w:val="0"/>
    <w:pPr>
      <w:widowControl/>
      <w:pBdr>
        <w:bottom w:val="single" w:color="auto" w:sz="6" w:space="1"/>
      </w:pBdr>
      <w:jc w:val="center"/>
    </w:pPr>
    <w:rPr>
      <w:rFonts w:ascii="Arial" w:hAnsi="Arial"/>
      <w:vanish/>
      <w:kern w:val="0"/>
      <w:sz w:val="16"/>
      <w:szCs w:val="16"/>
    </w:rPr>
  </w:style>
  <w:style w:type="character" w:customStyle="1" w:styleId="607">
    <w:name w:val="Char Char7"/>
    <w:qFormat/>
    <w:uiPriority w:val="0"/>
    <w:rPr>
      <w:b/>
      <w:kern w:val="44"/>
      <w:sz w:val="44"/>
    </w:rPr>
  </w:style>
  <w:style w:type="character" w:customStyle="1" w:styleId="608">
    <w:name w:val="*Body 1 Char"/>
    <w:qFormat/>
    <w:uiPriority w:val="0"/>
    <w:rPr>
      <w:rFonts w:ascii="宋体" w:hAnsi="宋体"/>
      <w:b/>
      <w:sz w:val="24"/>
      <w:szCs w:val="24"/>
      <w:lang w:val="en-US" w:eastAsia="zh-CN" w:bidi="ar-SA"/>
    </w:rPr>
  </w:style>
  <w:style w:type="character" w:customStyle="1" w:styleId="609">
    <w:name w:val="地铁正文顶格 Char"/>
    <w:link w:val="610"/>
    <w:qFormat/>
    <w:uiPriority w:val="0"/>
    <w:rPr>
      <w:rFonts w:ascii="宋体" w:hAnsi="宋体" w:cs="宋体"/>
      <w:sz w:val="24"/>
      <w:szCs w:val="24"/>
    </w:rPr>
  </w:style>
  <w:style w:type="paragraph" w:customStyle="1" w:styleId="610">
    <w:name w:val="地铁正文顶格"/>
    <w:basedOn w:val="611"/>
    <w:next w:val="611"/>
    <w:link w:val="609"/>
    <w:qFormat/>
    <w:uiPriority w:val="0"/>
    <w:pPr>
      <w:ind w:firstLine="0" w:firstLineChars="0"/>
    </w:pPr>
    <w:rPr>
      <w:snapToGrid/>
    </w:rPr>
  </w:style>
  <w:style w:type="paragraph" w:customStyle="1" w:styleId="611">
    <w:name w:val="地铁正文缩进"/>
    <w:link w:val="779"/>
    <w:qFormat/>
    <w:uiPriority w:val="0"/>
    <w:pPr>
      <w:adjustRightInd w:val="0"/>
      <w:snapToGrid w:val="0"/>
      <w:spacing w:line="360" w:lineRule="auto"/>
      <w:ind w:firstLine="200" w:firstLineChars="200"/>
    </w:pPr>
    <w:rPr>
      <w:rFonts w:ascii="宋体" w:hAnsi="宋体" w:cs="宋体" w:eastAsiaTheme="minorEastAsia"/>
      <w:snapToGrid w:val="0"/>
      <w:kern w:val="2"/>
      <w:sz w:val="24"/>
      <w:szCs w:val="24"/>
      <w:lang w:val="en-US" w:eastAsia="zh-CN" w:bidi="ar-SA"/>
    </w:rPr>
  </w:style>
  <w:style w:type="character" w:customStyle="1" w:styleId="612">
    <w:name w:val="figcap"/>
    <w:qFormat/>
    <w:uiPriority w:val="0"/>
  </w:style>
  <w:style w:type="character" w:customStyle="1" w:styleId="613">
    <w:name w:val="2z Char Char"/>
    <w:link w:val="614"/>
    <w:qFormat/>
    <w:uiPriority w:val="0"/>
    <w:rPr>
      <w:rFonts w:ascii="EU-F1" w:eastAsia="黑体"/>
      <w:kern w:val="21"/>
      <w:sz w:val="21"/>
      <w:szCs w:val="21"/>
    </w:rPr>
  </w:style>
  <w:style w:type="paragraph" w:customStyle="1" w:styleId="614">
    <w:name w:val="2z"/>
    <w:basedOn w:val="366"/>
    <w:link w:val="613"/>
    <w:qFormat/>
    <w:uiPriority w:val="0"/>
    <w:pPr>
      <w:topLinePunct/>
      <w:spacing w:line="480" w:lineRule="auto"/>
    </w:pPr>
  </w:style>
  <w:style w:type="character" w:customStyle="1" w:styleId="615">
    <w:name w:val="command keywords Char Char"/>
    <w:qFormat/>
    <w:uiPriority w:val="0"/>
    <w:rPr>
      <w:rFonts w:ascii="Arial" w:hAnsi="Arial" w:eastAsia="宋体" w:cs="Arial"/>
      <w:b/>
      <w:bCs/>
      <w:sz w:val="21"/>
      <w:szCs w:val="21"/>
      <w:lang w:val="en-US" w:eastAsia="zh-CN" w:bidi="ar-SA"/>
    </w:rPr>
  </w:style>
  <w:style w:type="character" w:customStyle="1" w:styleId="616">
    <w:name w:val="Char Char10"/>
    <w:qFormat/>
    <w:uiPriority w:val="0"/>
    <w:rPr>
      <w:b/>
      <w:kern w:val="2"/>
      <w:sz w:val="28"/>
    </w:rPr>
  </w:style>
  <w:style w:type="character" w:customStyle="1" w:styleId="617">
    <w:name w:val="DO_NOT_TRANSLATE"/>
    <w:qFormat/>
    <w:uiPriority w:val="0"/>
    <w:rPr>
      <w:rFonts w:ascii="Courier New" w:hAnsi="Courier New" w:cs="Courier New"/>
      <w:color w:val="800000"/>
      <w:lang w:val="en-US" w:eastAsia="zh-CN"/>
    </w:rPr>
  </w:style>
  <w:style w:type="character" w:customStyle="1" w:styleId="618">
    <w:name w:val="x:State"/>
    <w:qFormat/>
    <w:uiPriority w:val="0"/>
  </w:style>
  <w:style w:type="character" w:customStyle="1" w:styleId="619">
    <w:name w:val="联络1.1.1 Char"/>
    <w:link w:val="620"/>
    <w:qFormat/>
    <w:uiPriority w:val="0"/>
    <w:rPr>
      <w:rFonts w:ascii="宋体" w:hAnsi="宋体"/>
      <w:b/>
      <w:kern w:val="2"/>
      <w:sz w:val="28"/>
    </w:rPr>
  </w:style>
  <w:style w:type="paragraph" w:customStyle="1" w:styleId="620">
    <w:name w:val="联络1.1.1"/>
    <w:basedOn w:val="5"/>
    <w:link w:val="619"/>
    <w:qFormat/>
    <w:uiPriority w:val="0"/>
    <w:pPr>
      <w:spacing w:beforeLines="100" w:afterLines="50" w:line="240" w:lineRule="auto"/>
      <w:ind w:firstLine="200" w:firstLineChars="200"/>
      <w:jc w:val="left"/>
      <w:textAlignment w:val="baseline"/>
    </w:pPr>
    <w:rPr>
      <w:rFonts w:ascii="宋体" w:hAnsi="宋体"/>
      <w:bCs w:val="0"/>
      <w:sz w:val="28"/>
      <w:szCs w:val="20"/>
    </w:rPr>
  </w:style>
  <w:style w:type="character" w:customStyle="1" w:styleId="621">
    <w:name w:val="图片标题 Exact"/>
    <w:link w:val="622"/>
    <w:qFormat/>
    <w:uiPriority w:val="0"/>
    <w:rPr>
      <w:rFonts w:ascii="MingLiU" w:hAnsi="MingLiU" w:eastAsia="MingLiU" w:cs="MingLiU"/>
      <w:spacing w:val="9"/>
      <w:sz w:val="21"/>
      <w:szCs w:val="21"/>
      <w:shd w:val="clear" w:color="auto" w:fill="FFFFFF"/>
    </w:rPr>
  </w:style>
  <w:style w:type="paragraph" w:customStyle="1" w:styleId="622">
    <w:name w:val="图片标题"/>
    <w:basedOn w:val="1"/>
    <w:link w:val="621"/>
    <w:qFormat/>
    <w:uiPriority w:val="0"/>
    <w:pPr>
      <w:widowControl/>
      <w:shd w:val="clear" w:color="auto" w:fill="FFFFFF"/>
      <w:spacing w:line="0" w:lineRule="atLeast"/>
      <w:ind w:firstLine="200" w:firstLineChars="200"/>
      <w:contextualSpacing/>
      <w:jc w:val="left"/>
    </w:pPr>
    <w:rPr>
      <w:rFonts w:ascii="MingLiU" w:hAnsi="MingLiU" w:eastAsia="MingLiU" w:cs="MingLiU"/>
      <w:spacing w:val="9"/>
      <w:kern w:val="0"/>
      <w:szCs w:val="21"/>
    </w:rPr>
  </w:style>
  <w:style w:type="character" w:customStyle="1" w:styleId="623">
    <w:name w:val="正文文本 + Trebuchet MS"/>
    <w:qFormat/>
    <w:uiPriority w:val="0"/>
    <w:rPr>
      <w:rFonts w:ascii="Trebuchet MS" w:hAnsi="Trebuchet MS" w:eastAsia="Trebuchet MS" w:cs="Trebuchet MS"/>
      <w:color w:val="000000"/>
      <w:spacing w:val="0"/>
      <w:w w:val="100"/>
      <w:position w:val="0"/>
      <w:sz w:val="22"/>
      <w:szCs w:val="22"/>
      <w:u w:val="none"/>
      <w:shd w:val="clear" w:color="auto" w:fill="FFFFFF"/>
    </w:rPr>
  </w:style>
  <w:style w:type="character" w:customStyle="1" w:styleId="624">
    <w:name w:val="标题 Char Char"/>
    <w:qFormat/>
    <w:uiPriority w:val="0"/>
    <w:rPr>
      <w:rFonts w:ascii="黑体" w:hAnsi="Arial" w:eastAsia="黑体" w:cs="Arial"/>
      <w:bCs/>
      <w:kern w:val="2"/>
      <w:sz w:val="32"/>
      <w:szCs w:val="32"/>
      <w:lang w:val="en-US" w:eastAsia="zh-CN" w:bidi="ar-SA"/>
    </w:rPr>
  </w:style>
  <w:style w:type="character" w:customStyle="1" w:styleId="625">
    <w:name w:val="Viewed Anchor (A)"/>
    <w:qFormat/>
    <w:uiPriority w:val="0"/>
    <w:rPr>
      <w:color w:val="800000"/>
      <w:u w:val="single"/>
    </w:rPr>
  </w:style>
  <w:style w:type="character" w:customStyle="1" w:styleId="626">
    <w:name w:val="样式 标题 2标题 2 Char Char Char Char Char Char Char Char Char Char C... Char"/>
    <w:link w:val="627"/>
    <w:qFormat/>
    <w:uiPriority w:val="0"/>
    <w:rPr>
      <w:rFonts w:ascii="宋体" w:hAnsi="宋体" w:cs="Arial"/>
      <w:color w:val="000000"/>
      <w:sz w:val="28"/>
      <w:szCs w:val="30"/>
    </w:rPr>
  </w:style>
  <w:style w:type="paragraph" w:customStyle="1" w:styleId="627">
    <w:name w:val="样式 标题 2标题 2 Char Char Char Char Char Char Char Char Char Char C..."/>
    <w:basedOn w:val="4"/>
    <w:link w:val="626"/>
    <w:qFormat/>
    <w:uiPriority w:val="0"/>
    <w:pPr>
      <w:pageBreakBefore/>
      <w:widowControl/>
      <w:tabs>
        <w:tab w:val="left" w:pos="0"/>
      </w:tabs>
      <w:spacing w:before="360" w:after="60" w:line="240" w:lineRule="auto"/>
      <w:jc w:val="left"/>
    </w:pPr>
    <w:rPr>
      <w:rFonts w:ascii="宋体" w:hAnsi="宋体" w:eastAsia="宋体" w:cs="Arial"/>
      <w:b w:val="0"/>
      <w:bCs w:val="0"/>
      <w:color w:val="000000"/>
      <w:kern w:val="0"/>
      <w:sz w:val="28"/>
      <w:szCs w:val="30"/>
    </w:rPr>
  </w:style>
  <w:style w:type="character" w:customStyle="1" w:styleId="628">
    <w:name w:val="Table Text Char Char Char Char Char Char Char"/>
    <w:qFormat/>
    <w:uiPriority w:val="0"/>
    <w:rPr>
      <w:rFonts w:ascii="Arial" w:hAnsi="Arial" w:eastAsia="Times New Roman"/>
      <w:kern w:val="2"/>
      <w:sz w:val="18"/>
      <w:szCs w:val="24"/>
      <w:lang w:val="en-US" w:eastAsia="zh-CN" w:bidi="ar-SA"/>
    </w:rPr>
  </w:style>
  <w:style w:type="character" w:customStyle="1" w:styleId="629">
    <w:name w:val="小四 段落 宋体 Char1"/>
    <w:link w:val="630"/>
    <w:qFormat/>
    <w:uiPriority w:val="0"/>
    <w:rPr>
      <w:rFonts w:ascii="宋体" w:hAnsi="宋体"/>
      <w:bCs/>
      <w:kern w:val="2"/>
      <w:sz w:val="24"/>
      <w:szCs w:val="24"/>
    </w:rPr>
  </w:style>
  <w:style w:type="paragraph" w:customStyle="1" w:styleId="630">
    <w:name w:val="小四 段落 宋体"/>
    <w:basedOn w:val="1"/>
    <w:link w:val="629"/>
    <w:qFormat/>
    <w:uiPriority w:val="0"/>
    <w:pPr>
      <w:spacing w:afterLines="50" w:line="360" w:lineRule="auto"/>
      <w:ind w:left="113" w:right="113" w:firstLine="425"/>
      <w:jc w:val="left"/>
    </w:pPr>
    <w:rPr>
      <w:rFonts w:ascii="宋体" w:hAnsi="宋体"/>
      <w:bCs/>
      <w:sz w:val="24"/>
    </w:rPr>
  </w:style>
  <w:style w:type="character" w:customStyle="1" w:styleId="631">
    <w:name w:val="图片 Char Char"/>
    <w:link w:val="632"/>
    <w:qFormat/>
    <w:uiPriority w:val="0"/>
    <w:rPr>
      <w:rFonts w:ascii="Calibri" w:hAnsi="Calibri" w:eastAsia="楷体"/>
    </w:rPr>
  </w:style>
  <w:style w:type="paragraph" w:customStyle="1" w:styleId="632">
    <w:name w:val="图片"/>
    <w:basedOn w:val="1"/>
    <w:link w:val="631"/>
    <w:qFormat/>
    <w:uiPriority w:val="0"/>
    <w:pPr>
      <w:spacing w:line="360" w:lineRule="auto"/>
      <w:jc w:val="center"/>
    </w:pPr>
    <w:rPr>
      <w:rFonts w:ascii="Calibri" w:hAnsi="Calibri" w:eastAsia="楷体"/>
      <w:kern w:val="0"/>
      <w:sz w:val="20"/>
      <w:szCs w:val="20"/>
    </w:rPr>
  </w:style>
  <w:style w:type="character" w:customStyle="1" w:styleId="633">
    <w:name w:val="正文 居中（图示文字） Char"/>
    <w:link w:val="634"/>
    <w:qFormat/>
    <w:uiPriority w:val="0"/>
    <w:rPr>
      <w:rFonts w:ascii="Calibri" w:hAnsi="Calibri"/>
      <w:szCs w:val="21"/>
    </w:rPr>
  </w:style>
  <w:style w:type="paragraph" w:customStyle="1" w:styleId="634">
    <w:name w:val="正文 居中（图示文字）"/>
    <w:basedOn w:val="1"/>
    <w:link w:val="633"/>
    <w:qFormat/>
    <w:uiPriority w:val="0"/>
    <w:pPr>
      <w:jc w:val="center"/>
    </w:pPr>
    <w:rPr>
      <w:rFonts w:ascii="Calibri" w:hAnsi="Calibri"/>
      <w:kern w:val="0"/>
      <w:sz w:val="20"/>
      <w:szCs w:val="21"/>
    </w:rPr>
  </w:style>
  <w:style w:type="character" w:customStyle="1" w:styleId="635">
    <w:name w:val="Style Heading 1 + (Latin) Times New Roman Char Char"/>
    <w:link w:val="636"/>
    <w:qFormat/>
    <w:uiPriority w:val="0"/>
    <w:rPr>
      <w:rFonts w:ascii="宋体" w:hAnsi="宋体" w:eastAsia="PMingLiU"/>
      <w:bCs/>
      <w:kern w:val="52"/>
      <w:sz w:val="24"/>
      <w:szCs w:val="24"/>
      <w:lang w:eastAsia="zh-TW"/>
    </w:rPr>
  </w:style>
  <w:style w:type="paragraph" w:customStyle="1" w:styleId="636">
    <w:name w:val="Style Heading 1 + (Latin) Times New Roman"/>
    <w:basedOn w:val="3"/>
    <w:link w:val="635"/>
    <w:unhideWhenUsed/>
    <w:qFormat/>
    <w:uiPriority w:val="0"/>
    <w:pPr>
      <w:widowControl/>
      <w:tabs>
        <w:tab w:val="left" w:pos="432"/>
        <w:tab w:val="left" w:pos="1330"/>
      </w:tabs>
      <w:spacing w:before="100" w:beforeAutospacing="1" w:after="100" w:afterAutospacing="1" w:line="360" w:lineRule="auto"/>
      <w:ind w:left="1330" w:hanging="210"/>
      <w:jc w:val="left"/>
    </w:pPr>
    <w:rPr>
      <w:rFonts w:ascii="宋体" w:hAnsi="宋体" w:eastAsia="PMingLiU"/>
      <w:b w:val="0"/>
      <w:kern w:val="52"/>
      <w:sz w:val="24"/>
      <w:lang w:eastAsia="zh-TW"/>
    </w:rPr>
  </w:style>
  <w:style w:type="character" w:customStyle="1" w:styleId="637">
    <w:name w:val="font121"/>
    <w:qFormat/>
    <w:uiPriority w:val="0"/>
    <w:rPr>
      <w:sz w:val="18"/>
      <w:szCs w:val="18"/>
    </w:rPr>
  </w:style>
  <w:style w:type="character" w:customStyle="1" w:styleId="638">
    <w:name w:val="jl 正文 Char Char Char"/>
    <w:link w:val="639"/>
    <w:semiHidden/>
    <w:qFormat/>
    <w:uiPriority w:val="0"/>
    <w:rPr>
      <w:rFonts w:ascii="宋体"/>
      <w:kern w:val="2"/>
      <w:sz w:val="24"/>
      <w:szCs w:val="24"/>
    </w:rPr>
  </w:style>
  <w:style w:type="paragraph" w:customStyle="1" w:styleId="639">
    <w:name w:val="jl 正文 Char Char"/>
    <w:basedOn w:val="1"/>
    <w:link w:val="638"/>
    <w:semiHidden/>
    <w:qFormat/>
    <w:uiPriority w:val="0"/>
    <w:pPr>
      <w:autoSpaceDE w:val="0"/>
      <w:autoSpaceDN w:val="0"/>
      <w:adjustRightInd w:val="0"/>
      <w:ind w:firstLine="200" w:firstLineChars="200"/>
      <w:jc w:val="left"/>
      <w:textAlignment w:val="baseline"/>
    </w:pPr>
    <w:rPr>
      <w:rFonts w:ascii="宋体"/>
      <w:sz w:val="24"/>
    </w:rPr>
  </w:style>
  <w:style w:type="character" w:customStyle="1" w:styleId="640">
    <w:name w:val="样式 正文缩进 + 小四 Char"/>
    <w:link w:val="641"/>
    <w:qFormat/>
    <w:uiPriority w:val="0"/>
    <w:rPr>
      <w:sz w:val="24"/>
      <w:szCs w:val="24"/>
    </w:rPr>
  </w:style>
  <w:style w:type="paragraph" w:customStyle="1" w:styleId="641">
    <w:name w:val="样式 正文缩进 + 小四"/>
    <w:basedOn w:val="21"/>
    <w:link w:val="640"/>
    <w:qFormat/>
    <w:uiPriority w:val="0"/>
    <w:pPr>
      <w:widowControl w:val="0"/>
      <w:adjustRightInd w:val="0"/>
      <w:snapToGrid w:val="0"/>
      <w:spacing w:line="460" w:lineRule="atLeast"/>
      <w:ind w:firstLine="200" w:firstLineChars="200"/>
    </w:pPr>
    <w:rPr>
      <w:rFonts w:eastAsia="宋体"/>
      <w:szCs w:val="24"/>
    </w:rPr>
  </w:style>
  <w:style w:type="character" w:customStyle="1" w:styleId="642">
    <w:name w:val="Notes Text in Table Char"/>
    <w:link w:val="643"/>
    <w:qFormat/>
    <w:uiPriority w:val="0"/>
    <w:rPr>
      <w:rFonts w:eastAsia="楷体_GB2312" w:cs="Arial"/>
      <w:iCs/>
      <w:kern w:val="2"/>
      <w:sz w:val="18"/>
      <w:szCs w:val="18"/>
    </w:rPr>
  </w:style>
  <w:style w:type="paragraph" w:customStyle="1" w:styleId="643">
    <w:name w:val="Notes Text in Table"/>
    <w:link w:val="642"/>
    <w:qFormat/>
    <w:uiPriority w:val="0"/>
    <w:pPr>
      <w:widowControl w:val="0"/>
      <w:adjustRightInd w:val="0"/>
      <w:snapToGrid w:val="0"/>
      <w:spacing w:before="40" w:after="80" w:line="240" w:lineRule="atLeast"/>
      <w:ind w:left="170"/>
    </w:pPr>
    <w:rPr>
      <w:rFonts w:eastAsia="楷体_GB2312" w:cs="Arial" w:asciiTheme="minorHAnsi" w:hAnsiTheme="minorHAnsi"/>
      <w:iCs/>
      <w:kern w:val="2"/>
      <w:sz w:val="18"/>
      <w:szCs w:val="18"/>
      <w:lang w:val="en-US" w:eastAsia="zh-CN" w:bidi="ar-SA"/>
    </w:rPr>
  </w:style>
  <w:style w:type="character" w:customStyle="1" w:styleId="644">
    <w:name w:val="cjHD正文 Char Char"/>
    <w:qFormat/>
    <w:uiPriority w:val="0"/>
    <w:rPr>
      <w:rFonts w:ascii="宋体" w:hAnsi="宋体"/>
      <w:sz w:val="28"/>
    </w:rPr>
  </w:style>
  <w:style w:type="character" w:customStyle="1" w:styleId="645">
    <w:name w:val="command keywords Char1"/>
    <w:link w:val="646"/>
    <w:qFormat/>
    <w:uiPriority w:val="0"/>
    <w:rPr>
      <w:rFonts w:ascii="Arial" w:hAnsi="Arial"/>
      <w:b/>
      <w:bCs/>
      <w:szCs w:val="21"/>
    </w:rPr>
  </w:style>
  <w:style w:type="paragraph" w:customStyle="1" w:styleId="646">
    <w:name w:val="command keywords"/>
    <w:basedOn w:val="1"/>
    <w:link w:val="645"/>
    <w:qFormat/>
    <w:uiPriority w:val="0"/>
    <w:pPr>
      <w:widowControl/>
      <w:snapToGrid w:val="0"/>
      <w:spacing w:before="80" w:after="80" w:line="300" w:lineRule="auto"/>
      <w:ind w:left="1134"/>
      <w:jc w:val="left"/>
    </w:pPr>
    <w:rPr>
      <w:rFonts w:ascii="Arial" w:hAnsi="Arial"/>
      <w:b/>
      <w:bCs/>
      <w:kern w:val="0"/>
      <w:sz w:val="20"/>
      <w:szCs w:val="21"/>
    </w:rPr>
  </w:style>
  <w:style w:type="character" w:customStyle="1" w:styleId="647">
    <w:name w:val="p121"/>
    <w:qFormat/>
    <w:uiPriority w:val="0"/>
    <w:rPr>
      <w:sz w:val="18"/>
      <w:szCs w:val="18"/>
    </w:rPr>
  </w:style>
  <w:style w:type="character" w:customStyle="1" w:styleId="648">
    <w:name w:val="四号线正文 Char"/>
    <w:link w:val="649"/>
    <w:qFormat/>
    <w:uiPriority w:val="0"/>
    <w:rPr>
      <w:rFonts w:ascii="宋体" w:hAnsi="Arial" w:cs="宋体"/>
      <w:kern w:val="2"/>
      <w:sz w:val="24"/>
      <w:szCs w:val="24"/>
    </w:rPr>
  </w:style>
  <w:style w:type="paragraph" w:customStyle="1" w:styleId="649">
    <w:name w:val="四号线正文"/>
    <w:basedOn w:val="1"/>
    <w:link w:val="648"/>
    <w:unhideWhenUsed/>
    <w:qFormat/>
    <w:uiPriority w:val="0"/>
    <w:pPr>
      <w:adjustRightInd w:val="0"/>
      <w:snapToGrid w:val="0"/>
      <w:spacing w:beforeLines="50" w:line="360" w:lineRule="auto"/>
      <w:ind w:firstLine="200" w:firstLineChars="200"/>
      <w:jc w:val="left"/>
    </w:pPr>
    <w:rPr>
      <w:rFonts w:ascii="宋体" w:hAnsi="Arial" w:cs="宋体"/>
      <w:sz w:val="24"/>
    </w:rPr>
  </w:style>
  <w:style w:type="character" w:customStyle="1" w:styleId="650">
    <w:name w:val="ZW Char Char"/>
    <w:link w:val="651"/>
    <w:qFormat/>
    <w:uiPriority w:val="0"/>
    <w:rPr>
      <w:rFonts w:ascii="宋体" w:hAnsi="宋体"/>
      <w:kern w:val="2"/>
      <w:sz w:val="24"/>
      <w:szCs w:val="24"/>
    </w:rPr>
  </w:style>
  <w:style w:type="paragraph" w:customStyle="1" w:styleId="651">
    <w:name w:val="ZW Char"/>
    <w:basedOn w:val="1"/>
    <w:link w:val="650"/>
    <w:qFormat/>
    <w:uiPriority w:val="0"/>
    <w:pPr>
      <w:spacing w:line="360" w:lineRule="auto"/>
      <w:ind w:firstLine="200" w:firstLineChars="200"/>
      <w:jc w:val="left"/>
    </w:pPr>
    <w:rPr>
      <w:rFonts w:ascii="宋体" w:hAnsi="宋体"/>
      <w:sz w:val="24"/>
    </w:rPr>
  </w:style>
  <w:style w:type="character" w:customStyle="1" w:styleId="652">
    <w:name w:val="沈阳2正文B Char"/>
    <w:link w:val="653"/>
    <w:qFormat/>
    <w:uiPriority w:val="0"/>
    <w:rPr>
      <w:rFonts w:ascii="宋体" w:hAnsi="宋体"/>
      <w:b/>
      <w:kern w:val="2"/>
      <w:sz w:val="24"/>
      <w:szCs w:val="24"/>
    </w:rPr>
  </w:style>
  <w:style w:type="paragraph" w:customStyle="1" w:styleId="653">
    <w:name w:val="沈阳2正文B"/>
    <w:basedOn w:val="1"/>
    <w:next w:val="1"/>
    <w:link w:val="652"/>
    <w:qFormat/>
    <w:uiPriority w:val="0"/>
    <w:pPr>
      <w:spacing w:line="360" w:lineRule="auto"/>
      <w:ind w:firstLine="482" w:firstLineChars="200"/>
      <w:jc w:val="left"/>
    </w:pPr>
    <w:rPr>
      <w:rFonts w:ascii="宋体" w:hAnsi="宋体"/>
      <w:b/>
      <w:sz w:val="24"/>
    </w:rPr>
  </w:style>
  <w:style w:type="character" w:customStyle="1" w:styleId="654">
    <w:name w:val="缺省文本 Char"/>
    <w:link w:val="655"/>
    <w:qFormat/>
    <w:uiPriority w:val="0"/>
    <w:rPr>
      <w:sz w:val="24"/>
    </w:rPr>
  </w:style>
  <w:style w:type="paragraph" w:customStyle="1" w:styleId="655">
    <w:name w:val="缺省文本"/>
    <w:basedOn w:val="1"/>
    <w:link w:val="654"/>
    <w:qFormat/>
    <w:uiPriority w:val="0"/>
    <w:pPr>
      <w:autoSpaceDE w:val="0"/>
      <w:autoSpaceDN w:val="0"/>
      <w:adjustRightInd w:val="0"/>
      <w:jc w:val="left"/>
    </w:pPr>
    <w:rPr>
      <w:kern w:val="0"/>
      <w:sz w:val="24"/>
      <w:szCs w:val="20"/>
    </w:rPr>
  </w:style>
  <w:style w:type="character" w:customStyle="1" w:styleId="656">
    <w:name w:val="标题 宝信名称 Char"/>
    <w:qFormat/>
    <w:uiPriority w:val="0"/>
    <w:rPr>
      <w:rFonts w:ascii="Calibri" w:hAnsi="宋体"/>
      <w:sz w:val="32"/>
      <w:szCs w:val="32"/>
    </w:rPr>
  </w:style>
  <w:style w:type="character" w:customStyle="1" w:styleId="657">
    <w:name w:val="Sub Item List Char"/>
    <w:link w:val="658"/>
    <w:qFormat/>
    <w:uiPriority w:val="0"/>
    <w:rPr>
      <w:rFonts w:ascii="Arial" w:hAnsi="Arial" w:cs="Arial"/>
      <w:kern w:val="2"/>
      <w:sz w:val="21"/>
      <w:szCs w:val="21"/>
    </w:rPr>
  </w:style>
  <w:style w:type="paragraph" w:customStyle="1" w:styleId="658">
    <w:name w:val="Sub Item List"/>
    <w:basedOn w:val="1"/>
    <w:link w:val="657"/>
    <w:qFormat/>
    <w:uiPriority w:val="0"/>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659">
    <w:name w:val="Heading 1 Char Char"/>
    <w:qFormat/>
    <w:uiPriority w:val="0"/>
    <w:rPr>
      <w:rFonts w:ascii="Arial" w:hAnsi="Arial" w:eastAsia="PMingLiU"/>
      <w:b/>
      <w:kern w:val="28"/>
      <w:sz w:val="28"/>
      <w:szCs w:val="28"/>
      <w:lang w:val="en-US" w:eastAsia="zh-TW" w:bidi="ar-SA"/>
    </w:rPr>
  </w:style>
  <w:style w:type="character" w:customStyle="1" w:styleId="660">
    <w:name w:val="正文四级编号 Char Char"/>
    <w:link w:val="661"/>
    <w:qFormat/>
    <w:uiPriority w:val="0"/>
    <w:rPr>
      <w:kern w:val="2"/>
      <w:sz w:val="21"/>
      <w:szCs w:val="22"/>
    </w:rPr>
  </w:style>
  <w:style w:type="paragraph" w:customStyle="1" w:styleId="661">
    <w:name w:val="正文四级编号"/>
    <w:basedOn w:val="1"/>
    <w:link w:val="660"/>
    <w:qFormat/>
    <w:uiPriority w:val="0"/>
    <w:pPr>
      <w:tabs>
        <w:tab w:val="left" w:pos="0"/>
      </w:tabs>
      <w:spacing w:line="360" w:lineRule="auto"/>
      <w:ind w:firstLine="500" w:firstLineChars="500"/>
    </w:pPr>
  </w:style>
  <w:style w:type="character" w:customStyle="1" w:styleId="662">
    <w:name w:val="Char Char Char Char1 Char Char Char Char Char Char Char"/>
    <w:link w:val="663"/>
    <w:qFormat/>
    <w:uiPriority w:val="0"/>
    <w:rPr>
      <w:rFonts w:ascii="Tahoma" w:hAnsi="Tahoma"/>
      <w:kern w:val="2"/>
      <w:sz w:val="24"/>
    </w:rPr>
  </w:style>
  <w:style w:type="paragraph" w:customStyle="1" w:styleId="663">
    <w:name w:val="Char Char Char Char1 Char Char Char Char Char Char"/>
    <w:basedOn w:val="1"/>
    <w:link w:val="662"/>
    <w:qFormat/>
    <w:uiPriority w:val="0"/>
    <w:pPr>
      <w:jc w:val="left"/>
    </w:pPr>
    <w:rPr>
      <w:rFonts w:ascii="Tahoma" w:hAnsi="Tahoma"/>
      <w:sz w:val="24"/>
      <w:szCs w:val="20"/>
    </w:rPr>
  </w:style>
  <w:style w:type="character" w:customStyle="1" w:styleId="664">
    <w:name w:val="图说 Char"/>
    <w:semiHidden/>
    <w:qFormat/>
    <w:uiPriority w:val="0"/>
    <w:rPr>
      <w:kern w:val="2"/>
      <w:sz w:val="18"/>
    </w:rPr>
  </w:style>
  <w:style w:type="character" w:customStyle="1" w:styleId="665">
    <w:name w:val="机场线节 Char"/>
    <w:link w:val="666"/>
    <w:qFormat/>
    <w:uiPriority w:val="0"/>
    <w:rPr>
      <w:rFonts w:ascii="黑体" w:hAnsi="Arial" w:eastAsia="黑体" w:cs="宋体"/>
      <w:sz w:val="28"/>
    </w:rPr>
  </w:style>
  <w:style w:type="paragraph" w:customStyle="1" w:styleId="666">
    <w:name w:val="机场线节"/>
    <w:basedOn w:val="4"/>
    <w:link w:val="665"/>
    <w:unhideWhenUsed/>
    <w:qFormat/>
    <w:uiPriority w:val="0"/>
    <w:pPr>
      <w:widowControl/>
      <w:spacing w:beforeLines="50" w:afterLines="50" w:line="240" w:lineRule="auto"/>
      <w:jc w:val="left"/>
    </w:pPr>
    <w:rPr>
      <w:rFonts w:ascii="黑体" w:cs="宋体"/>
      <w:b w:val="0"/>
      <w:bCs w:val="0"/>
      <w:kern w:val="0"/>
      <w:sz w:val="28"/>
      <w:szCs w:val="20"/>
    </w:rPr>
  </w:style>
  <w:style w:type="character" w:customStyle="1" w:styleId="667">
    <w:name w:val="D2 Char Char"/>
    <w:qFormat/>
    <w:uiPriority w:val="0"/>
    <w:rPr>
      <w:rFonts w:ascii="EU-F1" w:eastAsia="黑体"/>
      <w:kern w:val="21"/>
      <w:sz w:val="21"/>
      <w:szCs w:val="21"/>
    </w:rPr>
  </w:style>
  <w:style w:type="character" w:customStyle="1" w:styleId="668">
    <w:name w:val="样式 超链接 + 仿宋_GB2312 小四 加粗"/>
    <w:qFormat/>
    <w:uiPriority w:val="0"/>
    <w:rPr>
      <w:rFonts w:ascii="仿宋_GB2312" w:hAnsi="仿宋_GB2312" w:eastAsia="黑体"/>
      <w:b/>
      <w:bCs/>
      <w:color w:val="auto"/>
      <w:sz w:val="24"/>
      <w:u w:val="none"/>
    </w:rPr>
  </w:style>
  <w:style w:type="character" w:customStyle="1" w:styleId="669">
    <w:name w:val="Table Heading Char Char Char"/>
    <w:qFormat/>
    <w:uiPriority w:val="0"/>
    <w:rPr>
      <w:rFonts w:ascii="Arial" w:hAnsi="Arial" w:eastAsia="黑体"/>
      <w:sz w:val="21"/>
      <w:lang w:val="en-US" w:eastAsia="zh-CN" w:bidi="ar-SA"/>
    </w:rPr>
  </w:style>
  <w:style w:type="character" w:customStyle="1" w:styleId="670">
    <w:name w:val="style31"/>
    <w:qFormat/>
    <w:uiPriority w:val="0"/>
    <w:rPr>
      <w:sz w:val="18"/>
      <w:szCs w:val="18"/>
    </w:rPr>
  </w:style>
  <w:style w:type="character" w:customStyle="1" w:styleId="671">
    <w:name w:val="样式 Table Text + 倾斜 Char Char Char Char Char Char Char"/>
    <w:link w:val="672"/>
    <w:qFormat/>
    <w:uiPriority w:val="0"/>
    <w:rPr>
      <w:rFonts w:ascii="Arial" w:hAnsi="Arial"/>
      <w:iCs/>
      <w:sz w:val="18"/>
      <w:szCs w:val="18"/>
    </w:rPr>
  </w:style>
  <w:style w:type="paragraph" w:customStyle="1" w:styleId="672">
    <w:name w:val="样式 Table Text + 倾斜 Char Char Char Char Char Char"/>
    <w:basedOn w:val="1"/>
    <w:link w:val="671"/>
    <w:qFormat/>
    <w:uiPriority w:val="0"/>
    <w:pPr>
      <w:widowControl/>
      <w:snapToGrid w:val="0"/>
      <w:spacing w:before="80" w:after="80"/>
      <w:jc w:val="left"/>
    </w:pPr>
    <w:rPr>
      <w:rFonts w:ascii="Arial" w:hAnsi="Arial"/>
      <w:iCs/>
      <w:kern w:val="0"/>
      <w:sz w:val="18"/>
      <w:szCs w:val="18"/>
    </w:rPr>
  </w:style>
  <w:style w:type="character" w:customStyle="1" w:styleId="673">
    <w:name w:val="WW8Num2z0"/>
    <w:qFormat/>
    <w:uiPriority w:val="0"/>
    <w:rPr>
      <w:rFonts w:ascii="Wingdings" w:hAnsi="Wingdings"/>
    </w:rPr>
  </w:style>
  <w:style w:type="character" w:customStyle="1" w:styleId="674">
    <w:name w:val="样式 正文首行缩进 + 首行缩进:  2 字符 Char Char Char"/>
    <w:qFormat/>
    <w:uiPriority w:val="0"/>
    <w:rPr>
      <w:rFonts w:ascii="Arial" w:hAnsi="Arial" w:eastAsia="宋体" w:cs="宋体"/>
      <w:kern w:val="2"/>
      <w:sz w:val="21"/>
      <w:lang w:val="en-US" w:eastAsia="zh-CN" w:bidi="ar-SA"/>
    </w:rPr>
  </w:style>
  <w:style w:type="character" w:customStyle="1" w:styleId="675">
    <w:name w:val="列表编号3 字元"/>
    <w:qFormat/>
    <w:uiPriority w:val="0"/>
    <w:rPr>
      <w:rFonts w:eastAsia="宋体"/>
      <w:color w:val="000000"/>
      <w:kern w:val="2"/>
      <w:sz w:val="24"/>
      <w:lang w:val="en-US" w:eastAsia="zh-CN"/>
    </w:rPr>
  </w:style>
  <w:style w:type="character" w:customStyle="1" w:styleId="676">
    <w:name w:val="x5q"/>
    <w:qFormat/>
    <w:uiPriority w:val="0"/>
  </w:style>
  <w:style w:type="character" w:customStyle="1" w:styleId="677">
    <w:name w:val="标题 2 字符"/>
    <w:qFormat/>
    <w:uiPriority w:val="9"/>
    <w:rPr>
      <w:rFonts w:ascii="Arial" w:hAnsi="Arial" w:eastAsia="黑体"/>
      <w:b/>
      <w:bCs/>
      <w:sz w:val="32"/>
      <w:szCs w:val="32"/>
    </w:rPr>
  </w:style>
  <w:style w:type="character" w:customStyle="1" w:styleId="678">
    <w:name w:val="a） Char"/>
    <w:qFormat/>
    <w:uiPriority w:val="0"/>
    <w:rPr>
      <w:rFonts w:ascii="仿宋_GB2312" w:hAnsi="仿宋_GB2312"/>
      <w:sz w:val="24"/>
    </w:rPr>
  </w:style>
  <w:style w:type="character" w:customStyle="1" w:styleId="679">
    <w:name w:val="Style 樣式 標題 3 + (中文) MS Gothic 10.5 點 + (Latin) Times New Roman (A... Char Char Char"/>
    <w:qFormat/>
    <w:uiPriority w:val="0"/>
    <w:rPr>
      <w:rFonts w:hAnsi="PMingLiU" w:eastAsia="PMingLiU"/>
      <w:bCs/>
      <w:snapToGrid/>
      <w:kern w:val="2"/>
      <w:sz w:val="24"/>
      <w:szCs w:val="24"/>
      <w:lang w:eastAsia="zh-TW"/>
    </w:rPr>
  </w:style>
  <w:style w:type="character" w:customStyle="1" w:styleId="680">
    <w:name w:val="font51"/>
    <w:qFormat/>
    <w:uiPriority w:val="0"/>
    <w:rPr>
      <w:rFonts w:hint="eastAsia" w:ascii="楷体_GB2312" w:eastAsia="楷体_GB2312"/>
      <w:color w:val="000000"/>
      <w:sz w:val="24"/>
      <w:szCs w:val="24"/>
      <w:u w:val="none"/>
    </w:rPr>
  </w:style>
  <w:style w:type="character" w:customStyle="1" w:styleId="681">
    <w:name w:val="front2"/>
    <w:qFormat/>
    <w:uiPriority w:val="0"/>
  </w:style>
  <w:style w:type="character" w:customStyle="1" w:styleId="682">
    <w:name w:val="山东正文 Char Char"/>
    <w:link w:val="683"/>
    <w:qFormat/>
    <w:locked/>
    <w:uiPriority w:val="99"/>
    <w:rPr>
      <w:rFonts w:ascii="仿宋_GB2312" w:hAnsi="仿宋" w:eastAsia="仿宋_GB2312"/>
      <w:sz w:val="32"/>
    </w:rPr>
  </w:style>
  <w:style w:type="paragraph" w:customStyle="1" w:styleId="683">
    <w:name w:val="山东正文"/>
    <w:basedOn w:val="1"/>
    <w:link w:val="682"/>
    <w:qFormat/>
    <w:uiPriority w:val="99"/>
    <w:pPr>
      <w:widowControl/>
      <w:spacing w:line="560" w:lineRule="exact"/>
      <w:ind w:firstLine="560" w:firstLineChars="200"/>
    </w:pPr>
    <w:rPr>
      <w:rFonts w:ascii="仿宋_GB2312" w:hAnsi="仿宋" w:eastAsia="仿宋_GB2312"/>
      <w:kern w:val="0"/>
      <w:sz w:val="32"/>
      <w:szCs w:val="20"/>
    </w:rPr>
  </w:style>
  <w:style w:type="character" w:customStyle="1" w:styleId="684">
    <w:name w:val="批注框文本 Char Char Char Char"/>
    <w:link w:val="685"/>
    <w:qFormat/>
    <w:uiPriority w:val="0"/>
    <w:rPr>
      <w:kern w:val="2"/>
      <w:sz w:val="18"/>
    </w:rPr>
  </w:style>
  <w:style w:type="paragraph" w:customStyle="1" w:styleId="685">
    <w:name w:val="批注框文本 Char Char"/>
    <w:basedOn w:val="1"/>
    <w:link w:val="684"/>
    <w:qFormat/>
    <w:uiPriority w:val="0"/>
    <w:pPr>
      <w:jc w:val="left"/>
    </w:pPr>
    <w:rPr>
      <w:sz w:val="18"/>
      <w:szCs w:val="20"/>
    </w:rPr>
  </w:style>
  <w:style w:type="character" w:customStyle="1" w:styleId="686">
    <w:name w:val="Notes Heading Char"/>
    <w:link w:val="687"/>
    <w:qFormat/>
    <w:uiPriority w:val="0"/>
    <w:rPr>
      <w:rFonts w:ascii="Arial" w:hAnsi="Arial" w:eastAsia="黑体" w:cs="Arial"/>
      <w:kern w:val="2"/>
      <w:sz w:val="21"/>
      <w:szCs w:val="21"/>
    </w:rPr>
  </w:style>
  <w:style w:type="paragraph" w:customStyle="1" w:styleId="687">
    <w:name w:val="Notes Heading"/>
    <w:next w:val="1"/>
    <w:link w:val="686"/>
    <w:qFormat/>
    <w:uiPriority w:val="0"/>
    <w:pPr>
      <w:keepNext/>
      <w:pBdr>
        <w:top w:val="single" w:color="auto" w:sz="8" w:space="5"/>
      </w:pBdr>
      <w:snapToGrid w:val="0"/>
      <w:spacing w:before="80" w:after="80"/>
      <w:ind w:left="1134"/>
    </w:pPr>
    <w:rPr>
      <w:rFonts w:ascii="Arial" w:hAnsi="Arial" w:eastAsia="黑体" w:cs="Arial"/>
      <w:kern w:val="2"/>
      <w:sz w:val="21"/>
      <w:szCs w:val="21"/>
      <w:lang w:val="en-US" w:eastAsia="zh-CN" w:bidi="ar-SA"/>
    </w:rPr>
  </w:style>
  <w:style w:type="character" w:customStyle="1" w:styleId="688">
    <w:name w:val="p0 Char"/>
    <w:link w:val="689"/>
    <w:qFormat/>
    <w:uiPriority w:val="0"/>
    <w:rPr>
      <w:rFonts w:ascii="宋体" w:hAnsi="宋体" w:cs="宋体"/>
      <w:sz w:val="24"/>
      <w:szCs w:val="24"/>
    </w:rPr>
  </w:style>
  <w:style w:type="paragraph" w:customStyle="1" w:styleId="689">
    <w:name w:val="p0"/>
    <w:basedOn w:val="1"/>
    <w:link w:val="688"/>
    <w:qFormat/>
    <w:uiPriority w:val="0"/>
    <w:pPr>
      <w:widowControl/>
      <w:spacing w:before="100" w:beforeAutospacing="1" w:after="100" w:afterAutospacing="1"/>
      <w:jc w:val="left"/>
    </w:pPr>
    <w:rPr>
      <w:rFonts w:ascii="宋体" w:hAnsi="宋体" w:cs="宋体"/>
      <w:kern w:val="0"/>
      <w:sz w:val="24"/>
    </w:rPr>
  </w:style>
  <w:style w:type="character" w:customStyle="1" w:styleId="690">
    <w:name w:val="no Char Char"/>
    <w:qFormat/>
    <w:uiPriority w:val="0"/>
    <w:rPr>
      <w:rFonts w:eastAsia="宋体"/>
      <w:kern w:val="2"/>
      <w:sz w:val="21"/>
      <w:szCs w:val="24"/>
      <w:lang w:val="en-US" w:eastAsia="zh-CN" w:bidi="ar-SA"/>
    </w:rPr>
  </w:style>
  <w:style w:type="character" w:customStyle="1" w:styleId="691">
    <w:name w:val="正文文本 2 Char2"/>
    <w:qFormat/>
    <w:uiPriority w:val="0"/>
    <w:rPr>
      <w:rFonts w:ascii="Calibri" w:hAnsi="Calibri" w:cs="黑体"/>
      <w:kern w:val="2"/>
      <w:sz w:val="21"/>
      <w:szCs w:val="22"/>
    </w:rPr>
  </w:style>
  <w:style w:type="character" w:customStyle="1" w:styleId="692">
    <w:name w:val="样式 小四"/>
    <w:qFormat/>
    <w:uiPriority w:val="0"/>
    <w:rPr>
      <w:rFonts w:ascii="宋体" w:hAnsi="宋体" w:eastAsia="宋体"/>
      <w:sz w:val="24"/>
    </w:rPr>
  </w:style>
  <w:style w:type="character" w:customStyle="1" w:styleId="693">
    <w:name w:val="脚注文本 Char2"/>
    <w:qFormat/>
    <w:uiPriority w:val="0"/>
    <w:rPr>
      <w:sz w:val="18"/>
    </w:rPr>
  </w:style>
  <w:style w:type="character" w:customStyle="1" w:styleId="694">
    <w:name w:val="List Paragraph Char"/>
    <w:link w:val="695"/>
    <w:qFormat/>
    <w:uiPriority w:val="0"/>
    <w:rPr>
      <w:rFonts w:eastAsia="宋体"/>
      <w:kern w:val="2"/>
      <w:sz w:val="21"/>
      <w:lang w:val="en-US" w:eastAsia="zh-CN" w:bidi="ar-SA"/>
    </w:rPr>
  </w:style>
  <w:style w:type="paragraph" w:customStyle="1" w:styleId="695">
    <w:name w:val="列出段落1"/>
    <w:basedOn w:val="1"/>
    <w:link w:val="694"/>
    <w:qFormat/>
    <w:uiPriority w:val="0"/>
    <w:pPr>
      <w:ind w:firstLine="420" w:firstLineChars="200"/>
    </w:pPr>
    <w:rPr>
      <w:szCs w:val="20"/>
    </w:rPr>
  </w:style>
  <w:style w:type="character" w:customStyle="1" w:styleId="696">
    <w:name w:val="封面 2"/>
    <w:qFormat/>
    <w:uiPriority w:val="0"/>
    <w:rPr>
      <w:sz w:val="32"/>
    </w:rPr>
  </w:style>
  <w:style w:type="character" w:customStyle="1" w:styleId="697">
    <w:name w:val="页码12"/>
    <w:qFormat/>
    <w:uiPriority w:val="99"/>
    <w:rPr>
      <w:rFonts w:cs="Times New Roman"/>
    </w:rPr>
  </w:style>
  <w:style w:type="character" w:customStyle="1" w:styleId="698">
    <w:name w:val="Char Char9"/>
    <w:qFormat/>
    <w:uiPriority w:val="0"/>
    <w:rPr>
      <w:kern w:val="2"/>
      <w:sz w:val="18"/>
      <w:szCs w:val="18"/>
    </w:rPr>
  </w:style>
  <w:style w:type="character" w:customStyle="1" w:styleId="699">
    <w:name w:val="样式 文档正文 + (符号) 宋体 Char Char Char Char Char Char Char Char Char"/>
    <w:qFormat/>
    <w:uiPriority w:val="0"/>
    <w:rPr>
      <w:rFonts w:ascii="Arial" w:hAnsi="Arial" w:eastAsia="宋体"/>
      <w:spacing w:val="6"/>
      <w:kern w:val="2"/>
      <w:sz w:val="24"/>
      <w:szCs w:val="24"/>
      <w:lang w:val="en-US" w:eastAsia="zh-CN" w:bidi="ar-SA"/>
    </w:rPr>
  </w:style>
  <w:style w:type="character" w:customStyle="1" w:styleId="700">
    <w:name w:val="bai12xi1"/>
    <w:qFormat/>
    <w:uiPriority w:val="0"/>
    <w:rPr>
      <w:color w:val="FFFFFF"/>
      <w:sz w:val="14"/>
      <w:szCs w:val="14"/>
    </w:rPr>
  </w:style>
  <w:style w:type="character" w:customStyle="1" w:styleId="701">
    <w:name w:val="Normal 11 Char"/>
    <w:link w:val="702"/>
    <w:qFormat/>
    <w:uiPriority w:val="0"/>
    <w:rPr>
      <w:rFonts w:ascii="Arial" w:hAnsi="Arial" w:cs="宋体"/>
      <w:sz w:val="22"/>
      <w:szCs w:val="24"/>
    </w:rPr>
  </w:style>
  <w:style w:type="paragraph" w:customStyle="1" w:styleId="702">
    <w:name w:val="Normal 11"/>
    <w:basedOn w:val="1"/>
    <w:link w:val="701"/>
    <w:qFormat/>
    <w:uiPriority w:val="0"/>
    <w:pPr>
      <w:widowControl/>
      <w:spacing w:line="360" w:lineRule="auto"/>
      <w:ind w:left="544" w:right="397"/>
      <w:jc w:val="left"/>
    </w:pPr>
    <w:rPr>
      <w:rFonts w:ascii="Arial" w:hAnsi="Arial" w:cs="宋体"/>
      <w:kern w:val="0"/>
      <w:sz w:val="22"/>
    </w:rPr>
  </w:style>
  <w:style w:type="character" w:customStyle="1" w:styleId="703">
    <w:name w:val="标题字符3"/>
    <w:qFormat/>
    <w:uiPriority w:val="0"/>
    <w:rPr>
      <w:rFonts w:ascii="Calibri" w:hAnsi="Calibri" w:cs="Times New Roman"/>
      <w:b/>
      <w:bCs/>
      <w:kern w:val="2"/>
      <w:sz w:val="32"/>
      <w:szCs w:val="32"/>
    </w:rPr>
  </w:style>
  <w:style w:type="character" w:customStyle="1" w:styleId="704">
    <w:name w:val="图名1 字符"/>
    <w:link w:val="705"/>
    <w:qFormat/>
    <w:uiPriority w:val="0"/>
    <w:rPr>
      <w:rFonts w:ascii="微软雅黑" w:hAnsi="微软雅黑" w:eastAsia="黑体"/>
      <w:bCs/>
      <w:color w:val="404040"/>
      <w:sz w:val="21"/>
      <w:szCs w:val="24"/>
      <w:lang w:val="en-NZ"/>
    </w:rPr>
  </w:style>
  <w:style w:type="paragraph" w:customStyle="1" w:styleId="705">
    <w:name w:val="图名1"/>
    <w:basedOn w:val="1"/>
    <w:link w:val="704"/>
    <w:qFormat/>
    <w:uiPriority w:val="0"/>
    <w:pPr>
      <w:widowControl/>
      <w:spacing w:beforeLines="50" w:afterLines="50" w:line="360" w:lineRule="auto"/>
      <w:jc w:val="center"/>
    </w:pPr>
    <w:rPr>
      <w:rFonts w:ascii="微软雅黑" w:hAnsi="微软雅黑" w:eastAsia="黑体"/>
      <w:bCs/>
      <w:color w:val="404040"/>
      <w:kern w:val="0"/>
      <w:lang w:val="en-NZ"/>
    </w:rPr>
  </w:style>
  <w:style w:type="character" w:customStyle="1" w:styleId="706">
    <w:name w:val="agou4 Char"/>
    <w:link w:val="707"/>
    <w:qFormat/>
    <w:locked/>
    <w:uiPriority w:val="0"/>
    <w:rPr>
      <w:rFonts w:ascii="宋体" w:hAnsi="宋体"/>
      <w:sz w:val="24"/>
      <w:szCs w:val="24"/>
    </w:rPr>
  </w:style>
  <w:style w:type="paragraph" w:customStyle="1" w:styleId="707">
    <w:name w:val="agou4"/>
    <w:basedOn w:val="1"/>
    <w:link w:val="706"/>
    <w:qFormat/>
    <w:uiPriority w:val="0"/>
    <w:pPr>
      <w:spacing w:line="360" w:lineRule="auto"/>
      <w:ind w:firstLine="200" w:firstLineChars="200"/>
      <w:outlineLvl w:val="3"/>
    </w:pPr>
    <w:rPr>
      <w:rFonts w:ascii="宋体" w:hAnsi="宋体"/>
      <w:kern w:val="0"/>
      <w:sz w:val="24"/>
    </w:rPr>
  </w:style>
  <w:style w:type="character" w:customStyle="1" w:styleId="708">
    <w:name w:val="列表框2 Char"/>
    <w:link w:val="709"/>
    <w:qFormat/>
    <w:uiPriority w:val="0"/>
    <w:rPr>
      <w:rFonts w:ascii="宋体" w:hAnsi="宋体" w:cs="Arial"/>
      <w:sz w:val="21"/>
      <w:szCs w:val="24"/>
    </w:rPr>
  </w:style>
  <w:style w:type="paragraph" w:customStyle="1" w:styleId="709">
    <w:name w:val="列表框2"/>
    <w:basedOn w:val="1"/>
    <w:link w:val="708"/>
    <w:qFormat/>
    <w:uiPriority w:val="0"/>
    <w:pPr>
      <w:tabs>
        <w:tab w:val="left" w:pos="1682"/>
      </w:tabs>
      <w:adjustRightInd w:val="0"/>
      <w:snapToGrid w:val="0"/>
      <w:spacing w:line="360" w:lineRule="auto"/>
      <w:ind w:left="1748" w:hanging="434"/>
      <w:jc w:val="left"/>
    </w:pPr>
    <w:rPr>
      <w:rFonts w:ascii="宋体" w:hAnsi="宋体" w:cs="Arial"/>
      <w:kern w:val="0"/>
    </w:rPr>
  </w:style>
  <w:style w:type="character" w:customStyle="1" w:styleId="710">
    <w:name w:val="N-2 Char Char Char Char"/>
    <w:qFormat/>
    <w:uiPriority w:val="0"/>
    <w:rPr>
      <w:rFonts w:ascii="Arial Narrow" w:hAnsi="Arial Narrow" w:eastAsia="黑体"/>
      <w:bCs/>
      <w:sz w:val="24"/>
      <w:szCs w:val="32"/>
    </w:rPr>
  </w:style>
  <w:style w:type="character" w:customStyle="1" w:styleId="711">
    <w:name w:val="Endnote Text Char1"/>
    <w:qFormat/>
    <w:uiPriority w:val="99"/>
    <w:rPr>
      <w:rFonts w:cs="Times New Roman"/>
    </w:rPr>
  </w:style>
  <w:style w:type="character" w:customStyle="1" w:styleId="712">
    <w:name w:val="样式 标题 3 Char Char Char + (西文) Arial Narrow"/>
    <w:qFormat/>
    <w:uiPriority w:val="0"/>
    <w:rPr>
      <w:rFonts w:ascii="Arial Narrow" w:hAnsi="Arial Narrow" w:eastAsia="黑体"/>
      <w:b/>
      <w:bCs/>
      <w:kern w:val="2"/>
      <w:sz w:val="28"/>
      <w:szCs w:val="32"/>
      <w:lang w:val="en-US" w:eastAsia="zh-CN" w:bidi="ar-SA"/>
    </w:rPr>
  </w:style>
  <w:style w:type="character" w:customStyle="1" w:styleId="713">
    <w:name w:val="标书正文 字符"/>
    <w:link w:val="714"/>
    <w:qFormat/>
    <w:locked/>
    <w:uiPriority w:val="99"/>
    <w:rPr>
      <w:rFonts w:ascii="宋体" w:hAnsi="宋体"/>
      <w:sz w:val="24"/>
      <w:szCs w:val="21"/>
    </w:rPr>
  </w:style>
  <w:style w:type="paragraph" w:customStyle="1" w:styleId="714">
    <w:name w:val="标书正文"/>
    <w:basedOn w:val="1"/>
    <w:link w:val="713"/>
    <w:qFormat/>
    <w:uiPriority w:val="99"/>
    <w:pPr>
      <w:spacing w:line="360" w:lineRule="auto"/>
      <w:ind w:firstLine="420" w:firstLineChars="200"/>
    </w:pPr>
    <w:rPr>
      <w:rFonts w:ascii="宋体" w:hAnsi="宋体"/>
      <w:kern w:val="0"/>
      <w:sz w:val="24"/>
      <w:szCs w:val="21"/>
    </w:rPr>
  </w:style>
  <w:style w:type="character" w:customStyle="1" w:styleId="715">
    <w:name w:val="项目 1 Char Char Char"/>
    <w:qFormat/>
    <w:uiPriority w:val="0"/>
    <w:rPr>
      <w:rFonts w:ascii="Tahoma" w:hAnsi="Tahoma" w:eastAsia="宋体"/>
      <w:kern w:val="2"/>
      <w:sz w:val="24"/>
      <w:szCs w:val="24"/>
      <w:lang w:val="en-US" w:eastAsia="zh-CN" w:bidi="ar-SA"/>
    </w:rPr>
  </w:style>
  <w:style w:type="character" w:customStyle="1" w:styleId="716">
    <w:name w:val="font_61"/>
    <w:qFormat/>
    <w:uiPriority w:val="99"/>
    <w:rPr>
      <w:sz w:val="15"/>
    </w:rPr>
  </w:style>
  <w:style w:type="character" w:customStyle="1" w:styleId="717">
    <w:name w:val="head:3# Char Char Char Char Char 字元"/>
    <w:qFormat/>
    <w:uiPriority w:val="0"/>
    <w:rPr>
      <w:rFonts w:ascii="Arial" w:hAnsi="Arial" w:eastAsia="PMingLiU"/>
      <w:sz w:val="24"/>
      <w:szCs w:val="24"/>
      <w:lang w:val="en-US" w:eastAsia="zh-TW" w:bidi="ar-SA"/>
    </w:rPr>
  </w:style>
  <w:style w:type="character" w:customStyle="1" w:styleId="718">
    <w:name w:val="wz正文1 Char"/>
    <w:qFormat/>
    <w:uiPriority w:val="0"/>
    <w:rPr>
      <w:rFonts w:eastAsia="宋体"/>
      <w:iCs/>
      <w:sz w:val="24"/>
      <w:lang w:val="en-US" w:eastAsia="zh-CN" w:bidi="ar-SA"/>
    </w:rPr>
  </w:style>
  <w:style w:type="character" w:customStyle="1" w:styleId="719">
    <w:name w:val="无间隔2 Char"/>
    <w:link w:val="720"/>
    <w:qFormat/>
    <w:uiPriority w:val="0"/>
    <w:rPr>
      <w:rFonts w:ascii="Arial" w:hAnsi="Arial"/>
      <w:sz w:val="24"/>
      <w:szCs w:val="24"/>
      <w:lang w:val="fr-FR" w:eastAsia="fr-FR"/>
    </w:rPr>
  </w:style>
  <w:style w:type="paragraph" w:customStyle="1" w:styleId="720">
    <w:name w:val="无间隔2"/>
    <w:basedOn w:val="1"/>
    <w:link w:val="719"/>
    <w:qFormat/>
    <w:uiPriority w:val="0"/>
    <w:pPr>
      <w:widowControl/>
      <w:spacing w:line="360" w:lineRule="auto"/>
      <w:jc w:val="left"/>
    </w:pPr>
    <w:rPr>
      <w:rFonts w:ascii="Arial" w:hAnsi="Arial"/>
      <w:kern w:val="0"/>
      <w:sz w:val="24"/>
      <w:lang w:val="fr-FR" w:eastAsia="fr-FR"/>
    </w:rPr>
  </w:style>
  <w:style w:type="character" w:customStyle="1" w:styleId="721">
    <w:name w:val="宏文本 Char2"/>
    <w:qFormat/>
    <w:uiPriority w:val="0"/>
    <w:rPr>
      <w:rFonts w:ascii="Courier New" w:hAnsi="Courier New" w:cs="Courier New"/>
      <w:kern w:val="2"/>
      <w:sz w:val="24"/>
      <w:szCs w:val="24"/>
    </w:rPr>
  </w:style>
  <w:style w:type="character" w:customStyle="1" w:styleId="722">
    <w:name w:val="Figure Char Char"/>
    <w:qFormat/>
    <w:uiPriority w:val="0"/>
    <w:rPr>
      <w:rFonts w:ascii="Arial" w:hAnsi="Arial" w:eastAsia="宋体" w:cs="Arial"/>
      <w:sz w:val="21"/>
      <w:szCs w:val="21"/>
      <w:lang w:val="en-US" w:eastAsia="zh-CN" w:bidi="ar-SA"/>
    </w:rPr>
  </w:style>
  <w:style w:type="character" w:customStyle="1" w:styleId="723">
    <w:name w:val="标题 1.11"/>
    <w:qFormat/>
    <w:uiPriority w:val="0"/>
    <w:rPr>
      <w:rFonts w:ascii="Arial" w:hAnsi="Arial" w:eastAsia="黑体"/>
      <w:bCs/>
      <w:kern w:val="2"/>
      <w:sz w:val="28"/>
      <w:szCs w:val="36"/>
      <w:lang w:val="en-US" w:eastAsia="zh-CN" w:bidi="ar-SA"/>
    </w:rPr>
  </w:style>
  <w:style w:type="character" w:customStyle="1" w:styleId="724">
    <w:name w:val="SANGFOR_7_图表标注 Char Char"/>
    <w:qFormat/>
    <w:uiPriority w:val="0"/>
    <w:rPr>
      <w:rFonts w:eastAsia="楷体_GB2312"/>
      <w:kern w:val="2"/>
      <w:sz w:val="21"/>
      <w:szCs w:val="18"/>
      <w:lang w:val="en-US" w:eastAsia="zh-CN" w:bidi="ar-SA"/>
    </w:rPr>
  </w:style>
  <w:style w:type="character" w:customStyle="1" w:styleId="725">
    <w:name w:val="图 Char"/>
    <w:basedOn w:val="231"/>
    <w:link w:val="726"/>
    <w:qFormat/>
    <w:uiPriority w:val="0"/>
    <w:rPr>
      <w:rFonts w:eastAsia="方正楷体简体"/>
      <w:kern w:val="2"/>
      <w:sz w:val="24"/>
      <w:szCs w:val="24"/>
      <w:lang w:val="en-US" w:eastAsia="zh-CN" w:bidi="ar-SA"/>
    </w:rPr>
  </w:style>
  <w:style w:type="paragraph" w:customStyle="1" w:styleId="726">
    <w:name w:val="图"/>
    <w:basedOn w:val="1"/>
    <w:link w:val="725"/>
    <w:qFormat/>
    <w:uiPriority w:val="0"/>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727">
    <w:name w:val="正文文本 3 Char"/>
    <w:link w:val="31"/>
    <w:qFormat/>
    <w:uiPriority w:val="99"/>
    <w:rPr>
      <w:rFonts w:ascii="仿宋_GB2312" w:eastAsia="仿宋_GB2312"/>
      <w:kern w:val="2"/>
      <w:sz w:val="24"/>
      <w:szCs w:val="24"/>
      <w:lang w:val="en-US" w:eastAsia="zh-CN" w:bidi="ar-SA"/>
    </w:rPr>
  </w:style>
  <w:style w:type="character" w:customStyle="1" w:styleId="728">
    <w:name w:val="1 工程 Char Char"/>
    <w:qFormat/>
    <w:uiPriority w:val="0"/>
    <w:rPr>
      <w:rFonts w:ascii="Arial" w:hAnsi="Arial" w:eastAsia="黑体"/>
      <w:b/>
      <w:kern w:val="44"/>
      <w:sz w:val="28"/>
      <w:szCs w:val="44"/>
    </w:rPr>
  </w:style>
  <w:style w:type="character" w:customStyle="1" w:styleId="729">
    <w:name w:val="正文文本缩进 Char"/>
    <w:link w:val="35"/>
    <w:qFormat/>
    <w:uiPriority w:val="99"/>
    <w:rPr>
      <w:rFonts w:ascii="宋体" w:hAnsi="宋体" w:eastAsia="宋体"/>
      <w:kern w:val="2"/>
      <w:sz w:val="21"/>
      <w:szCs w:val="24"/>
      <w:lang w:val="en-US" w:eastAsia="zh-CN" w:bidi="ar-SA"/>
    </w:rPr>
  </w:style>
  <w:style w:type="character" w:customStyle="1" w:styleId="730">
    <w:name w:val="标题 2 Char Char Char Char"/>
    <w:qFormat/>
    <w:uiPriority w:val="0"/>
    <w:rPr>
      <w:rFonts w:ascii="Arial" w:hAnsi="Arial" w:eastAsia="黑体"/>
      <w:sz w:val="24"/>
      <w:szCs w:val="24"/>
      <w:lang w:val="en-US" w:eastAsia="zh-CN" w:bidi="ar-SA"/>
    </w:rPr>
  </w:style>
  <w:style w:type="character" w:customStyle="1" w:styleId="731">
    <w:name w:val="Appendix Table 10pt Char"/>
    <w:link w:val="732"/>
    <w:qFormat/>
    <w:uiPriority w:val="0"/>
    <w:rPr>
      <w:rFonts w:eastAsia="PMingLiU"/>
      <w:lang w:eastAsia="zh-TW"/>
    </w:rPr>
  </w:style>
  <w:style w:type="paragraph" w:customStyle="1" w:styleId="732">
    <w:name w:val="Appendix Table 10pt"/>
    <w:basedOn w:val="1"/>
    <w:link w:val="731"/>
    <w:qFormat/>
    <w:uiPriority w:val="0"/>
    <w:pPr>
      <w:widowControl/>
      <w:adjustRightInd w:val="0"/>
      <w:snapToGrid w:val="0"/>
      <w:spacing w:after="240"/>
      <w:jc w:val="left"/>
    </w:pPr>
    <w:rPr>
      <w:rFonts w:eastAsia="PMingLiU"/>
      <w:kern w:val="0"/>
      <w:sz w:val="20"/>
      <w:szCs w:val="20"/>
      <w:lang w:eastAsia="zh-TW"/>
    </w:rPr>
  </w:style>
  <w:style w:type="character" w:customStyle="1" w:styleId="733">
    <w:name w:val="标题 8 Char"/>
    <w:link w:val="10"/>
    <w:semiHidden/>
    <w:qFormat/>
    <w:uiPriority w:val="9"/>
    <w:rPr>
      <w:rFonts w:asciiTheme="majorHAnsi" w:hAnsiTheme="majorHAnsi" w:eastAsiaTheme="majorEastAsia" w:cstheme="majorBidi"/>
      <w:sz w:val="24"/>
      <w:szCs w:val="24"/>
    </w:rPr>
  </w:style>
  <w:style w:type="character" w:customStyle="1" w:styleId="734">
    <w:name w:val="表号 Char"/>
    <w:link w:val="735"/>
    <w:qFormat/>
    <w:uiPriority w:val="0"/>
    <w:rPr>
      <w:rFonts w:ascii="Arial" w:hAnsi="Arial"/>
      <w:sz w:val="18"/>
      <w:szCs w:val="18"/>
    </w:rPr>
  </w:style>
  <w:style w:type="paragraph" w:customStyle="1" w:styleId="735">
    <w:name w:val="表号"/>
    <w:basedOn w:val="1"/>
    <w:next w:val="1"/>
    <w:link w:val="734"/>
    <w:qFormat/>
    <w:uiPriority w:val="0"/>
    <w:pPr>
      <w:keepLines/>
      <w:autoSpaceDE w:val="0"/>
      <w:autoSpaceDN w:val="0"/>
      <w:adjustRightInd w:val="0"/>
      <w:spacing w:line="360" w:lineRule="auto"/>
      <w:jc w:val="center"/>
    </w:pPr>
    <w:rPr>
      <w:rFonts w:ascii="Arial" w:hAnsi="Arial"/>
      <w:kern w:val="0"/>
      <w:sz w:val="18"/>
      <w:szCs w:val="18"/>
    </w:rPr>
  </w:style>
  <w:style w:type="character" w:customStyle="1" w:styleId="736">
    <w:name w:val="样式 标书正文 + 加宽量  0.3 磅 Char"/>
    <w:link w:val="737"/>
    <w:semiHidden/>
    <w:qFormat/>
    <w:uiPriority w:val="0"/>
    <w:rPr>
      <w:rFonts w:ascii="宋体" w:hAnsi="宋体"/>
      <w:spacing w:val="6"/>
      <w:kern w:val="2"/>
      <w:sz w:val="24"/>
      <w:szCs w:val="24"/>
    </w:rPr>
  </w:style>
  <w:style w:type="paragraph" w:customStyle="1" w:styleId="737">
    <w:name w:val="样式 标书正文 + 加宽量  0.3 磅"/>
    <w:basedOn w:val="34"/>
    <w:link w:val="736"/>
    <w:semiHidden/>
    <w:qFormat/>
    <w:uiPriority w:val="0"/>
    <w:pPr>
      <w:ind w:firstLine="200" w:firstLineChars="200"/>
      <w:jc w:val="left"/>
    </w:pPr>
    <w:rPr>
      <w:rFonts w:ascii="宋体" w:hAnsi="宋体" w:eastAsia="宋体"/>
      <w:bCs w:val="0"/>
      <w:spacing w:val="6"/>
      <w:sz w:val="24"/>
    </w:rPr>
  </w:style>
  <w:style w:type="character" w:customStyle="1" w:styleId="738">
    <w:name w:val="样式 摘要 + 非加粗 Char"/>
    <w:link w:val="739"/>
    <w:qFormat/>
    <w:uiPriority w:val="0"/>
    <w:rPr>
      <w:rFonts w:ascii="Arial" w:hAnsi="Arial"/>
      <w:sz w:val="24"/>
      <w:szCs w:val="21"/>
    </w:rPr>
  </w:style>
  <w:style w:type="paragraph" w:customStyle="1" w:styleId="739">
    <w:name w:val="样式 摘要 + 非加粗"/>
    <w:basedOn w:val="740"/>
    <w:link w:val="738"/>
    <w:qFormat/>
    <w:uiPriority w:val="0"/>
    <w:pPr>
      <w:tabs>
        <w:tab w:val="left" w:pos="907"/>
      </w:tabs>
      <w:ind w:firstLine="200" w:firstLineChars="200"/>
      <w:jc w:val="both"/>
    </w:pPr>
    <w:rPr>
      <w:b w:val="0"/>
    </w:rPr>
  </w:style>
  <w:style w:type="paragraph" w:customStyle="1" w:styleId="740">
    <w:name w:val="摘要"/>
    <w:basedOn w:val="1"/>
    <w:link w:val="856"/>
    <w:qFormat/>
    <w:uiPriority w:val="0"/>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741">
    <w:name w:val="日期 Char"/>
    <w:link w:val="50"/>
    <w:qFormat/>
    <w:uiPriority w:val="99"/>
    <w:rPr>
      <w:rFonts w:eastAsia="宋体"/>
      <w:kern w:val="2"/>
      <w:sz w:val="21"/>
      <w:szCs w:val="24"/>
      <w:lang w:val="en-US" w:eastAsia="zh-CN" w:bidi="ar-SA"/>
    </w:rPr>
  </w:style>
  <w:style w:type="character" w:customStyle="1" w:styleId="742">
    <w:name w:val="样式 标题 1H1PIM 1h111. heading 1标准章Huvudrubrikh11h12h13h... Char"/>
    <w:link w:val="743"/>
    <w:qFormat/>
    <w:uiPriority w:val="0"/>
    <w:rPr>
      <w:rFonts w:ascii="Times" w:hAnsi="Times"/>
      <w:b/>
      <w:kern w:val="44"/>
      <w:sz w:val="32"/>
      <w:lang w:val="en-GB"/>
    </w:rPr>
  </w:style>
  <w:style w:type="paragraph" w:customStyle="1" w:styleId="743">
    <w:name w:val="样式 标题 1H1PIM 1h111. heading 1标准章Huvudrubrikh11h12h13h..."/>
    <w:basedOn w:val="3"/>
    <w:link w:val="742"/>
    <w:qFormat/>
    <w:uiPriority w:val="0"/>
    <w:pPr>
      <w:tabs>
        <w:tab w:val="left" w:pos="840"/>
      </w:tabs>
      <w:spacing w:beforeLines="50" w:after="200" w:line="300" w:lineRule="auto"/>
      <w:ind w:left="840" w:hanging="420"/>
      <w:jc w:val="left"/>
      <w:textAlignment w:val="baseline"/>
    </w:pPr>
    <w:rPr>
      <w:rFonts w:ascii="Times" w:hAnsi="Times" w:eastAsia="宋体"/>
      <w:bCs w:val="0"/>
      <w:sz w:val="32"/>
      <w:szCs w:val="20"/>
      <w:lang w:val="en-GB"/>
    </w:rPr>
  </w:style>
  <w:style w:type="character" w:customStyle="1" w:styleId="744">
    <w:name w:val="壹 字元"/>
    <w:link w:val="291"/>
    <w:qFormat/>
    <w:uiPriority w:val="0"/>
    <w:rPr>
      <w:rFonts w:ascii="FZKai-Z03S" w:eastAsia="FZKai-Z03S"/>
      <w:b/>
      <w:bCs/>
      <w:kern w:val="2"/>
      <w:sz w:val="32"/>
      <w:szCs w:val="32"/>
      <w:lang w:val="en-US" w:eastAsia="zh-CN" w:bidi="ar-SA"/>
    </w:rPr>
  </w:style>
  <w:style w:type="character" w:customStyle="1" w:styleId="745">
    <w:name w:val="项目编号A Char Char"/>
    <w:link w:val="746"/>
    <w:qFormat/>
    <w:uiPriority w:val="0"/>
    <w:rPr>
      <w:sz w:val="24"/>
      <w:szCs w:val="24"/>
    </w:rPr>
  </w:style>
  <w:style w:type="paragraph" w:customStyle="1" w:styleId="746">
    <w:name w:val="项目编号A"/>
    <w:link w:val="745"/>
    <w:qFormat/>
    <w:uiPriority w:val="0"/>
    <w:pPr>
      <w:tabs>
        <w:tab w:val="left" w:pos="840"/>
      </w:tabs>
      <w:spacing w:line="360" w:lineRule="auto"/>
    </w:pPr>
    <w:rPr>
      <w:rFonts w:asciiTheme="minorHAnsi" w:hAnsiTheme="minorHAnsi" w:eastAsiaTheme="minorEastAsia" w:cstheme="minorBidi"/>
      <w:kern w:val="2"/>
      <w:sz w:val="24"/>
      <w:szCs w:val="24"/>
      <w:lang w:val="en-US" w:eastAsia="zh-CN" w:bidi="ar-SA"/>
    </w:rPr>
  </w:style>
  <w:style w:type="character" w:customStyle="1" w:styleId="747">
    <w:name w:val="WW8Num14z0"/>
    <w:qFormat/>
    <w:uiPriority w:val="0"/>
    <w:rPr>
      <w:rFonts w:ascii="Wingdings" w:hAnsi="Wingdings"/>
    </w:rPr>
  </w:style>
  <w:style w:type="character" w:customStyle="1" w:styleId="748">
    <w:name w:val="引用 Char"/>
    <w:link w:val="749"/>
    <w:qFormat/>
    <w:uiPriority w:val="29"/>
    <w:rPr>
      <w:i/>
      <w:iCs/>
      <w:color w:val="000000" w:themeColor="text1"/>
      <w14:textFill>
        <w14:solidFill>
          <w14:schemeClr w14:val="tx1"/>
        </w14:solidFill>
      </w14:textFill>
    </w:rPr>
  </w:style>
  <w:style w:type="paragraph" w:styleId="749">
    <w:name w:val="Quote"/>
    <w:basedOn w:val="1"/>
    <w:next w:val="1"/>
    <w:link w:val="748"/>
    <w:qFormat/>
    <w:uiPriority w:val="29"/>
    <w:rPr>
      <w:i/>
      <w:iCs/>
      <w:color w:val="000000" w:themeColor="text1"/>
      <w14:textFill>
        <w14:solidFill>
          <w14:schemeClr w14:val="tx1"/>
        </w14:solidFill>
      </w14:textFill>
    </w:rPr>
  </w:style>
  <w:style w:type="character" w:customStyle="1" w:styleId="750">
    <w:name w:val="Char Char291"/>
    <w:qFormat/>
    <w:uiPriority w:val="0"/>
    <w:rPr>
      <w:rFonts w:eastAsia="宋体"/>
      <w:b/>
      <w:sz w:val="24"/>
      <w:lang w:val="en-US" w:eastAsia="zh-CN" w:bidi="ar-SA"/>
    </w:rPr>
  </w:style>
  <w:style w:type="character" w:customStyle="1" w:styleId="751">
    <w:name w:val="样式 楷体_GB2312 四号1"/>
    <w:qFormat/>
    <w:uiPriority w:val="99"/>
    <w:rPr>
      <w:rFonts w:ascii="??_GB2312" w:hAnsi="??_GB2312" w:eastAsia="仿宋_GB2312"/>
      <w:sz w:val="30"/>
    </w:rPr>
  </w:style>
  <w:style w:type="character" w:customStyle="1" w:styleId="752">
    <w:name w:val="正文首行缩进 2 Char1"/>
    <w:basedOn w:val="231"/>
    <w:qFormat/>
    <w:uiPriority w:val="0"/>
    <w:rPr>
      <w:rFonts w:ascii="宋体" w:hAnsi="宋体" w:eastAsia="宋体"/>
      <w:kern w:val="2"/>
      <w:sz w:val="21"/>
      <w:szCs w:val="24"/>
      <w:lang w:val="en-US" w:eastAsia="zh-CN" w:bidi="ar-SA"/>
    </w:rPr>
  </w:style>
  <w:style w:type="character" w:customStyle="1" w:styleId="753">
    <w:name w:val="加粗项目符号"/>
    <w:qFormat/>
    <w:uiPriority w:val="0"/>
    <w:rPr>
      <w:b/>
      <w:bCs/>
    </w:rPr>
  </w:style>
  <w:style w:type="character" w:customStyle="1" w:styleId="754">
    <w:name w:val="标题 Char1"/>
    <w:qFormat/>
    <w:uiPriority w:val="0"/>
    <w:rPr>
      <w:rFonts w:ascii="Cambria" w:hAnsi="Cambria" w:eastAsia="宋体"/>
      <w:b/>
      <w:bCs/>
      <w:kern w:val="2"/>
      <w:sz w:val="32"/>
      <w:szCs w:val="32"/>
      <w:lang w:val="en-US" w:eastAsia="zh-CN" w:bidi="ar-SA"/>
    </w:rPr>
  </w:style>
  <w:style w:type="character" w:customStyle="1" w:styleId="755">
    <w:name w:val="11 BodyText Char"/>
    <w:link w:val="756"/>
    <w:qFormat/>
    <w:uiPriority w:val="0"/>
    <w:rPr>
      <w:rFonts w:ascii="Arial" w:hAnsi="Arial" w:cs="Arial"/>
      <w:sz w:val="22"/>
      <w:lang w:eastAsia="en-US"/>
    </w:rPr>
  </w:style>
  <w:style w:type="paragraph" w:customStyle="1" w:styleId="756">
    <w:name w:val="11 BodyText"/>
    <w:basedOn w:val="1"/>
    <w:link w:val="755"/>
    <w:qFormat/>
    <w:uiPriority w:val="0"/>
    <w:pPr>
      <w:widowControl/>
      <w:spacing w:before="80" w:after="220"/>
      <w:ind w:left="1298"/>
      <w:jc w:val="left"/>
    </w:pPr>
    <w:rPr>
      <w:rFonts w:ascii="Arial" w:hAnsi="Arial" w:cs="Arial"/>
      <w:kern w:val="0"/>
      <w:sz w:val="22"/>
      <w:szCs w:val="20"/>
      <w:lang w:eastAsia="en-US"/>
    </w:rPr>
  </w:style>
  <w:style w:type="character" w:customStyle="1" w:styleId="757">
    <w:name w:val="中元正文 Char"/>
    <w:link w:val="758"/>
    <w:qFormat/>
    <w:uiPriority w:val="0"/>
    <w:rPr>
      <w:rFonts w:ascii="Arial" w:hAnsi="Arial"/>
      <w:kern w:val="2"/>
      <w:sz w:val="21"/>
      <w:szCs w:val="24"/>
    </w:rPr>
  </w:style>
  <w:style w:type="paragraph" w:customStyle="1" w:styleId="758">
    <w:name w:val="中元正文"/>
    <w:basedOn w:val="1"/>
    <w:link w:val="757"/>
    <w:qFormat/>
    <w:uiPriority w:val="0"/>
    <w:pPr>
      <w:spacing w:before="100" w:after="100" w:line="360" w:lineRule="auto"/>
      <w:ind w:firstLine="200" w:firstLineChars="200"/>
      <w:jc w:val="left"/>
    </w:pPr>
    <w:rPr>
      <w:rFonts w:ascii="Arial" w:hAnsi="Arial"/>
    </w:rPr>
  </w:style>
  <w:style w:type="character" w:customStyle="1" w:styleId="759">
    <w:name w:val="沈阳2-正文 Char"/>
    <w:link w:val="760"/>
    <w:qFormat/>
    <w:uiPriority w:val="0"/>
    <w:rPr>
      <w:rFonts w:ascii="宋体" w:hAnsi="宋体"/>
      <w:bCs/>
      <w:kern w:val="2"/>
      <w:sz w:val="24"/>
      <w:szCs w:val="24"/>
    </w:rPr>
  </w:style>
  <w:style w:type="paragraph" w:customStyle="1" w:styleId="760">
    <w:name w:val="沈阳2-正文"/>
    <w:basedOn w:val="1"/>
    <w:link w:val="759"/>
    <w:qFormat/>
    <w:uiPriority w:val="0"/>
    <w:pPr>
      <w:spacing w:afterLines="50" w:line="360" w:lineRule="auto"/>
      <w:ind w:firstLine="480" w:firstLineChars="200"/>
      <w:jc w:val="left"/>
    </w:pPr>
    <w:rPr>
      <w:rFonts w:ascii="宋体" w:hAnsi="宋体"/>
      <w:bCs/>
      <w:sz w:val="24"/>
    </w:rPr>
  </w:style>
  <w:style w:type="character" w:customStyle="1" w:styleId="761">
    <w:name w:val="x:Table heading"/>
    <w:qFormat/>
    <w:uiPriority w:val="0"/>
    <w:rPr>
      <w:rFonts w:ascii="Arial" w:hAnsi="Arial"/>
      <w:b/>
      <w:sz w:val="20"/>
    </w:rPr>
  </w:style>
  <w:style w:type="character" w:customStyle="1" w:styleId="762">
    <w:name w:val="表格内容 Char"/>
    <w:link w:val="763"/>
    <w:qFormat/>
    <w:uiPriority w:val="0"/>
    <w:rPr>
      <w:rFonts w:ascii="Arial" w:hAnsi="Arial" w:eastAsia="宋体"/>
      <w:bCs/>
      <w:sz w:val="21"/>
      <w:szCs w:val="21"/>
      <w:lang w:val="en-US" w:eastAsia="zh-CN" w:bidi="ar-SA"/>
    </w:rPr>
  </w:style>
  <w:style w:type="paragraph" w:customStyle="1" w:styleId="763">
    <w:name w:val="表格内容"/>
    <w:basedOn w:val="8"/>
    <w:link w:val="762"/>
    <w:qFormat/>
    <w:uiPriority w:val="0"/>
    <w:pPr>
      <w:spacing w:before="0" w:after="0" w:line="240" w:lineRule="auto"/>
      <w:jc w:val="center"/>
      <w:outlineLvl w:val="9"/>
    </w:pPr>
    <w:rPr>
      <w:rFonts w:ascii="Arial" w:hAnsi="Arial"/>
      <w:b w:val="0"/>
      <w:sz w:val="21"/>
      <w:szCs w:val="21"/>
    </w:rPr>
  </w:style>
  <w:style w:type="character" w:customStyle="1" w:styleId="764">
    <w:name w:val="ho121"/>
    <w:semiHidden/>
    <w:qFormat/>
    <w:uiPriority w:val="0"/>
    <w:rPr>
      <w:color w:val="CC0000"/>
    </w:rPr>
  </w:style>
  <w:style w:type="character" w:customStyle="1" w:styleId="765">
    <w:name w:val="help"/>
    <w:qFormat/>
    <w:uiPriority w:val="0"/>
  </w:style>
  <w:style w:type="character" w:customStyle="1" w:styleId="766">
    <w:name w:val="样式 标题 5 + Arial Char"/>
    <w:link w:val="767"/>
    <w:semiHidden/>
    <w:qFormat/>
    <w:uiPriority w:val="0"/>
    <w:rPr>
      <w:rFonts w:ascii="黑体" w:hAnsi="Arial" w:eastAsia="黑体"/>
      <w:lang w:val="zh-CN"/>
    </w:rPr>
  </w:style>
  <w:style w:type="paragraph" w:customStyle="1" w:styleId="767">
    <w:name w:val="样式 标题 5 + Arial"/>
    <w:basedOn w:val="7"/>
    <w:link w:val="766"/>
    <w:semiHidden/>
    <w:qFormat/>
    <w:uiPriority w:val="0"/>
    <w:pPr>
      <w:keepNext w:val="0"/>
      <w:autoSpaceDE w:val="0"/>
      <w:autoSpaceDN w:val="0"/>
      <w:adjustRightInd w:val="0"/>
      <w:spacing w:line="360" w:lineRule="auto"/>
      <w:ind w:left="180" w:hanging="180"/>
      <w:jc w:val="left"/>
    </w:pPr>
    <w:rPr>
      <w:rFonts w:ascii="黑体" w:hAnsi="Arial" w:eastAsia="黑体"/>
      <w:bCs w:val="0"/>
      <w:kern w:val="0"/>
      <w:sz w:val="20"/>
      <w:lang w:val="zh-CN"/>
    </w:rPr>
  </w:style>
  <w:style w:type="character" w:customStyle="1" w:styleId="768">
    <w:name w:val="A6"/>
    <w:qFormat/>
    <w:uiPriority w:val="0"/>
    <w:rPr>
      <w:rFonts w:cs="HelveticaNeueLT Std Cn"/>
      <w:b/>
      <w:bCs/>
      <w:color w:val="0052A0"/>
    </w:rPr>
  </w:style>
  <w:style w:type="character" w:customStyle="1" w:styleId="769">
    <w:name w:val="标题3 Char Char"/>
    <w:qFormat/>
    <w:uiPriority w:val="0"/>
    <w:rPr>
      <w:rFonts w:ascii="Times New Roman" w:hAnsi="Times New Roman" w:eastAsia="宋体" w:cs="Times New Roman"/>
      <w:b/>
      <w:bCs/>
      <w:kern w:val="0"/>
      <w:sz w:val="32"/>
      <w:szCs w:val="32"/>
    </w:rPr>
  </w:style>
  <w:style w:type="character" w:customStyle="1" w:styleId="770">
    <w:name w:val="正文 项目编号3 Char"/>
    <w:link w:val="771"/>
    <w:qFormat/>
    <w:uiPriority w:val="0"/>
    <w:rPr>
      <w:rFonts w:ascii="仿宋_GB2312" w:hAnsi="Calibri" w:eastAsia="仿宋_GB2312"/>
      <w:b/>
      <w:sz w:val="28"/>
    </w:rPr>
  </w:style>
  <w:style w:type="paragraph" w:customStyle="1" w:styleId="771">
    <w:name w:val="正文 项目编号3"/>
    <w:basedOn w:val="364"/>
    <w:link w:val="770"/>
    <w:qFormat/>
    <w:uiPriority w:val="0"/>
    <w:rPr>
      <w:rFonts w:hAnsi="Calibri"/>
      <w:b/>
    </w:rPr>
  </w:style>
  <w:style w:type="character" w:customStyle="1" w:styleId="772">
    <w:name w:val="ZK_标题2 Char Char"/>
    <w:link w:val="773"/>
    <w:qFormat/>
    <w:uiPriority w:val="0"/>
    <w:rPr>
      <w:rFonts w:ascii="Arial" w:hAnsi="Arial" w:eastAsia="黑体"/>
      <w:b/>
      <w:kern w:val="2"/>
      <w:sz w:val="32"/>
    </w:rPr>
  </w:style>
  <w:style w:type="paragraph" w:customStyle="1" w:styleId="773">
    <w:name w:val="ZK_标题2"/>
    <w:basedOn w:val="1"/>
    <w:next w:val="1"/>
    <w:link w:val="772"/>
    <w:qFormat/>
    <w:uiPriority w:val="0"/>
    <w:pPr>
      <w:tabs>
        <w:tab w:val="left" w:pos="720"/>
        <w:tab w:val="left" w:pos="840"/>
        <w:tab w:val="left" w:pos="1134"/>
      </w:tabs>
      <w:spacing w:beforeLines="50" w:line="300" w:lineRule="auto"/>
      <w:ind w:left="840" w:hanging="420"/>
      <w:jc w:val="left"/>
      <w:outlineLvl w:val="1"/>
    </w:pPr>
    <w:rPr>
      <w:rFonts w:ascii="Arial" w:hAnsi="Arial" w:eastAsia="黑体"/>
      <w:b/>
      <w:sz w:val="32"/>
      <w:szCs w:val="20"/>
    </w:rPr>
  </w:style>
  <w:style w:type="character" w:customStyle="1" w:styleId="774">
    <w:name w:val="正文 1 Char"/>
    <w:link w:val="775"/>
    <w:qFormat/>
    <w:uiPriority w:val="0"/>
    <w:rPr>
      <w:kern w:val="2"/>
      <w:sz w:val="21"/>
    </w:rPr>
  </w:style>
  <w:style w:type="paragraph" w:customStyle="1" w:styleId="775">
    <w:name w:val="正文 1"/>
    <w:basedOn w:val="1"/>
    <w:link w:val="774"/>
    <w:qFormat/>
    <w:uiPriority w:val="0"/>
    <w:pPr>
      <w:widowControl/>
      <w:adjustRightInd w:val="0"/>
      <w:snapToGrid w:val="0"/>
      <w:spacing w:before="80" w:after="80" w:line="360" w:lineRule="auto"/>
      <w:ind w:left="1418"/>
    </w:pPr>
    <w:rPr>
      <w:szCs w:val="20"/>
    </w:rPr>
  </w:style>
  <w:style w:type="character" w:customStyle="1" w:styleId="776">
    <w:name w:val="标书正文格式 Char1"/>
    <w:link w:val="777"/>
    <w:qFormat/>
    <w:uiPriority w:val="0"/>
    <w:rPr>
      <w:rFonts w:eastAsia="楷体_GB2312"/>
      <w:kern w:val="2"/>
      <w:sz w:val="24"/>
      <w:szCs w:val="24"/>
      <w:lang w:val="en-US" w:eastAsia="zh-CN" w:bidi="ar-SA"/>
    </w:rPr>
  </w:style>
  <w:style w:type="paragraph" w:customStyle="1" w:styleId="777">
    <w:name w:val="标书正文格式"/>
    <w:link w:val="776"/>
    <w:qFormat/>
    <w:uiPriority w:val="0"/>
    <w:pPr>
      <w:spacing w:line="360" w:lineRule="auto"/>
      <w:ind w:firstLine="200" w:firstLineChars="200"/>
    </w:pPr>
    <w:rPr>
      <w:rFonts w:eastAsia="楷体_GB2312" w:asciiTheme="minorHAnsi" w:hAnsiTheme="minorHAnsi" w:cstheme="minorBidi"/>
      <w:kern w:val="2"/>
      <w:sz w:val="24"/>
      <w:szCs w:val="24"/>
      <w:lang w:val="en-US" w:eastAsia="zh-CN" w:bidi="ar-SA"/>
    </w:rPr>
  </w:style>
  <w:style w:type="character" w:customStyle="1" w:styleId="778">
    <w:name w:val="word12-l-h1"/>
    <w:qFormat/>
    <w:uiPriority w:val="0"/>
    <w:rPr>
      <w:rFonts w:hint="default" w:ascii="Arial" w:hAnsi="Arial" w:cs="Arial"/>
      <w:color w:val="666666"/>
      <w:sz w:val="18"/>
      <w:szCs w:val="18"/>
    </w:rPr>
  </w:style>
  <w:style w:type="character" w:customStyle="1" w:styleId="779">
    <w:name w:val="地铁正文缩进 Char Char"/>
    <w:link w:val="611"/>
    <w:qFormat/>
    <w:uiPriority w:val="0"/>
    <w:rPr>
      <w:rFonts w:ascii="宋体" w:hAnsi="宋体" w:cs="宋体"/>
      <w:snapToGrid/>
      <w:sz w:val="24"/>
      <w:szCs w:val="24"/>
    </w:rPr>
  </w:style>
  <w:style w:type="character" w:customStyle="1" w:styleId="780">
    <w:name w:val="space1"/>
    <w:unhideWhenUsed/>
    <w:qFormat/>
    <w:uiPriority w:val="0"/>
    <w:rPr>
      <w:spacing w:val="450"/>
      <w:sz w:val="18"/>
      <w:szCs w:val="18"/>
    </w:rPr>
  </w:style>
  <w:style w:type="character" w:customStyle="1" w:styleId="781">
    <w:name w:val="heading_type_3 Char"/>
    <w:link w:val="782"/>
    <w:qFormat/>
    <w:uiPriority w:val="0"/>
    <w:rPr>
      <w:rFonts w:ascii="Arial" w:hAnsi="Arial" w:cs="Arial"/>
      <w:b/>
      <w:kern w:val="2"/>
      <w:sz w:val="24"/>
      <w:szCs w:val="22"/>
    </w:rPr>
  </w:style>
  <w:style w:type="paragraph" w:customStyle="1" w:styleId="782">
    <w:name w:val="heading_type_3"/>
    <w:next w:val="1"/>
    <w:link w:val="781"/>
    <w:qFormat/>
    <w:uiPriority w:val="0"/>
    <w:pPr>
      <w:keepNext/>
      <w:keepLines/>
      <w:tabs>
        <w:tab w:val="left" w:pos="493"/>
      </w:tabs>
      <w:spacing w:before="156" w:after="156" w:line="360" w:lineRule="auto"/>
      <w:outlineLvl w:val="2"/>
    </w:pPr>
    <w:rPr>
      <w:rFonts w:ascii="Arial" w:hAnsi="Arial" w:cs="Arial" w:eastAsiaTheme="minorEastAsia"/>
      <w:b/>
      <w:kern w:val="2"/>
      <w:sz w:val="24"/>
      <w:szCs w:val="22"/>
      <w:lang w:val="en-US" w:eastAsia="zh-CN" w:bidi="ar-SA"/>
    </w:rPr>
  </w:style>
  <w:style w:type="character" w:customStyle="1" w:styleId="783">
    <w:name w:val="Char Char21"/>
    <w:qFormat/>
    <w:uiPriority w:val="0"/>
    <w:rPr>
      <w:rFonts w:eastAsia="宋体"/>
      <w:kern w:val="2"/>
      <w:sz w:val="21"/>
      <w:szCs w:val="24"/>
      <w:lang w:val="en-US" w:eastAsia="zh-CN" w:bidi="ar-SA"/>
    </w:rPr>
  </w:style>
  <w:style w:type="character" w:customStyle="1" w:styleId="784">
    <w:name w:val="Andy_1级 Char"/>
    <w:link w:val="785"/>
    <w:qFormat/>
    <w:uiPriority w:val="0"/>
    <w:rPr>
      <w:rFonts w:ascii="Calibri" w:hAnsi="Calibri"/>
      <w:b/>
      <w:sz w:val="24"/>
    </w:rPr>
  </w:style>
  <w:style w:type="paragraph" w:customStyle="1" w:styleId="785">
    <w:name w:val="Andy_1级"/>
    <w:basedOn w:val="1"/>
    <w:link w:val="784"/>
    <w:qFormat/>
    <w:uiPriority w:val="0"/>
    <w:pPr>
      <w:keepNext/>
      <w:spacing w:before="120" w:after="120" w:line="360" w:lineRule="auto"/>
      <w:outlineLvl w:val="1"/>
    </w:pPr>
    <w:rPr>
      <w:rFonts w:ascii="Calibri" w:hAnsi="Calibri"/>
      <w:b/>
      <w:kern w:val="0"/>
      <w:sz w:val="24"/>
      <w:szCs w:val="20"/>
    </w:rPr>
  </w:style>
  <w:style w:type="character" w:customStyle="1" w:styleId="786">
    <w:name w:val="List No. Char Char"/>
    <w:link w:val="787"/>
    <w:qFormat/>
    <w:uiPriority w:val="0"/>
    <w:rPr>
      <w:rFonts w:ascii="宋体" w:hAnsi="宋体"/>
    </w:rPr>
  </w:style>
  <w:style w:type="paragraph" w:customStyle="1" w:styleId="787">
    <w:name w:val="List No."/>
    <w:basedOn w:val="1"/>
    <w:link w:val="786"/>
    <w:qFormat/>
    <w:uiPriority w:val="0"/>
    <w:pPr>
      <w:jc w:val="left"/>
    </w:pPr>
    <w:rPr>
      <w:rFonts w:ascii="宋体" w:hAnsi="宋体"/>
      <w:kern w:val="0"/>
      <w:sz w:val="20"/>
      <w:szCs w:val="20"/>
    </w:rPr>
  </w:style>
  <w:style w:type="character" w:customStyle="1" w:styleId="788">
    <w:name w:val="标题 5 Char2"/>
    <w:qFormat/>
    <w:uiPriority w:val="0"/>
    <w:rPr>
      <w:rFonts w:ascii="Arial" w:hAnsi="Arial" w:eastAsia="宋体"/>
      <w:kern w:val="2"/>
      <w:sz w:val="21"/>
      <w:szCs w:val="18"/>
      <w:lang w:val="en-US" w:eastAsia="zh-CN" w:bidi="ar-SA"/>
    </w:rPr>
  </w:style>
  <w:style w:type="character" w:customStyle="1" w:styleId="789">
    <w:name w:val="商务4 Char"/>
    <w:link w:val="790"/>
    <w:qFormat/>
    <w:uiPriority w:val="0"/>
    <w:rPr>
      <w:rFonts w:ascii="宋体" w:hAnsi="宋体"/>
      <w:kern w:val="2"/>
      <w:sz w:val="28"/>
    </w:rPr>
  </w:style>
  <w:style w:type="paragraph" w:customStyle="1" w:styleId="790">
    <w:name w:val="商务4"/>
    <w:basedOn w:val="6"/>
    <w:link w:val="789"/>
    <w:qFormat/>
    <w:uiPriority w:val="0"/>
    <w:pPr>
      <w:tabs>
        <w:tab w:val="left" w:pos="1680"/>
        <w:tab w:val="left" w:pos="4285"/>
      </w:tabs>
      <w:spacing w:before="20" w:after="20" w:line="240" w:lineRule="auto"/>
      <w:ind w:left="4285" w:hanging="360"/>
      <w:jc w:val="left"/>
    </w:pPr>
    <w:rPr>
      <w:rFonts w:ascii="宋体" w:hAnsi="宋体" w:eastAsia="宋体"/>
      <w:b w:val="0"/>
      <w:bCs w:val="0"/>
      <w:szCs w:val="20"/>
    </w:rPr>
  </w:style>
  <w:style w:type="character" w:customStyle="1" w:styleId="791">
    <w:name w:val="正文2 Char"/>
    <w:link w:val="792"/>
    <w:qFormat/>
    <w:locked/>
    <w:uiPriority w:val="0"/>
    <w:rPr>
      <w:rFonts w:eastAsia="楷体_GB2312"/>
      <w:sz w:val="24"/>
    </w:rPr>
  </w:style>
  <w:style w:type="paragraph" w:customStyle="1" w:styleId="792">
    <w:name w:val="正文2"/>
    <w:basedOn w:val="1"/>
    <w:link w:val="791"/>
    <w:qFormat/>
    <w:uiPriority w:val="0"/>
    <w:pPr>
      <w:widowControl/>
      <w:ind w:left="426"/>
      <w:jc w:val="left"/>
    </w:pPr>
    <w:rPr>
      <w:rFonts w:eastAsia="楷体_GB2312"/>
      <w:kern w:val="0"/>
      <w:sz w:val="24"/>
      <w:szCs w:val="20"/>
    </w:rPr>
  </w:style>
  <w:style w:type="character" w:customStyle="1" w:styleId="793">
    <w:name w:val="style103"/>
    <w:qFormat/>
    <w:uiPriority w:val="0"/>
  </w:style>
  <w:style w:type="character" w:customStyle="1" w:styleId="794">
    <w:name w:val="符号与编号 Char Char Char Char Char Char"/>
    <w:qFormat/>
    <w:uiPriority w:val="0"/>
    <w:rPr>
      <w:sz w:val="24"/>
      <w:szCs w:val="24"/>
    </w:rPr>
  </w:style>
  <w:style w:type="character" w:customStyle="1" w:styleId="795">
    <w:name w:val="发布"/>
    <w:semiHidden/>
    <w:qFormat/>
    <w:uiPriority w:val="0"/>
    <w:rPr>
      <w:rFonts w:ascii="黑体" w:eastAsia="黑体"/>
      <w:spacing w:val="22"/>
      <w:w w:val="100"/>
      <w:position w:val="3"/>
      <w:sz w:val="28"/>
    </w:rPr>
  </w:style>
  <w:style w:type="character" w:customStyle="1" w:styleId="796">
    <w:name w:val="_正文段落 Char"/>
    <w:link w:val="415"/>
    <w:qFormat/>
    <w:uiPriority w:val="0"/>
    <w:rPr>
      <w:rFonts w:ascii="宋体" w:hAnsi="宋体"/>
      <w:kern w:val="2"/>
      <w:sz w:val="24"/>
      <w:szCs w:val="24"/>
    </w:rPr>
  </w:style>
  <w:style w:type="character" w:customStyle="1" w:styleId="797">
    <w:name w:val="myp111"/>
    <w:qFormat/>
    <w:uiPriority w:val="0"/>
  </w:style>
  <w:style w:type="character" w:customStyle="1" w:styleId="798">
    <w:name w:val="国网标准3级 Char"/>
    <w:semiHidden/>
    <w:qFormat/>
    <w:uiPriority w:val="0"/>
    <w:rPr>
      <w:rFonts w:ascii="宋体" w:hAnsi="宋体"/>
      <w:b/>
      <w:bCs/>
      <w:kern w:val="2"/>
      <w:sz w:val="21"/>
      <w:szCs w:val="32"/>
    </w:rPr>
  </w:style>
  <w:style w:type="character" w:customStyle="1" w:styleId="799">
    <w:name w:val="Plain Text Char"/>
    <w:link w:val="800"/>
    <w:qFormat/>
    <w:uiPriority w:val="0"/>
    <w:rPr>
      <w:rFonts w:ascii="宋体" w:hAnsi="Courier New" w:eastAsia="楷体_GB2312"/>
      <w:kern w:val="2"/>
      <w:sz w:val="28"/>
    </w:rPr>
  </w:style>
  <w:style w:type="paragraph" w:customStyle="1" w:styleId="800">
    <w:name w:val="纯文本1"/>
    <w:basedOn w:val="1"/>
    <w:link w:val="799"/>
    <w:qFormat/>
    <w:uiPriority w:val="0"/>
    <w:pPr>
      <w:adjustRightInd w:val="0"/>
      <w:textAlignment w:val="baseline"/>
    </w:pPr>
    <w:rPr>
      <w:rFonts w:ascii="宋体" w:hAnsi="Courier New" w:eastAsia="楷体_GB2312"/>
      <w:sz w:val="28"/>
      <w:szCs w:val="20"/>
    </w:rPr>
  </w:style>
  <w:style w:type="character" w:customStyle="1" w:styleId="801">
    <w:name w:val="Char Char35"/>
    <w:qFormat/>
    <w:uiPriority w:val="0"/>
    <w:rPr>
      <w:rFonts w:ascii="Arial" w:hAnsi="Arial" w:eastAsia="黑体"/>
      <w:b/>
      <w:bCs/>
      <w:kern w:val="2"/>
      <w:sz w:val="32"/>
      <w:szCs w:val="32"/>
      <w:lang w:val="en-US" w:eastAsia="zh-CN" w:bidi="ar-SA"/>
    </w:rPr>
  </w:style>
  <w:style w:type="character" w:customStyle="1" w:styleId="802">
    <w:name w:val="Item List Char"/>
    <w:link w:val="477"/>
    <w:qFormat/>
    <w:uiPriority w:val="0"/>
    <w:rPr>
      <w:szCs w:val="24"/>
    </w:rPr>
  </w:style>
  <w:style w:type="character" w:customStyle="1" w:styleId="803">
    <w:name w:val="MOT-Text-1 Char"/>
    <w:link w:val="804"/>
    <w:qFormat/>
    <w:locked/>
    <w:uiPriority w:val="0"/>
    <w:rPr>
      <w:rFonts w:ascii="宋体" w:hAnsi="宋体"/>
      <w:sz w:val="22"/>
      <w:szCs w:val="24"/>
    </w:rPr>
  </w:style>
  <w:style w:type="paragraph" w:customStyle="1" w:styleId="804">
    <w:name w:val="MOT-Text-1"/>
    <w:basedOn w:val="1"/>
    <w:link w:val="803"/>
    <w:qFormat/>
    <w:uiPriority w:val="0"/>
    <w:pPr>
      <w:widowControl/>
      <w:spacing w:before="60" w:after="60" w:line="360" w:lineRule="auto"/>
      <w:ind w:firstLine="200" w:firstLineChars="200"/>
      <w:jc w:val="left"/>
    </w:pPr>
    <w:rPr>
      <w:rFonts w:ascii="宋体" w:hAnsi="宋体"/>
      <w:kern w:val="0"/>
      <w:sz w:val="22"/>
    </w:rPr>
  </w:style>
  <w:style w:type="character" w:customStyle="1" w:styleId="805">
    <w:name w:val="标题 1 1 Char Char Char Char"/>
    <w:qFormat/>
    <w:uiPriority w:val="0"/>
    <w:rPr>
      <w:rFonts w:eastAsia="黑体"/>
      <w:bCs/>
      <w:kern w:val="44"/>
      <w:sz w:val="21"/>
      <w:szCs w:val="44"/>
      <w:lang w:val="en-US" w:eastAsia="zh-CN" w:bidi="ar-SA"/>
    </w:rPr>
  </w:style>
  <w:style w:type="character" w:customStyle="1" w:styleId="806">
    <w:name w:val="多余 Char"/>
    <w:link w:val="807"/>
    <w:qFormat/>
    <w:uiPriority w:val="0"/>
    <w:rPr>
      <w:color w:val="000000"/>
      <w:sz w:val="24"/>
      <w:szCs w:val="21"/>
      <w:u w:color="000000"/>
    </w:rPr>
  </w:style>
  <w:style w:type="paragraph" w:customStyle="1" w:styleId="807">
    <w:name w:val="多余"/>
    <w:basedOn w:val="1"/>
    <w:link w:val="806"/>
    <w:qFormat/>
    <w:uiPriority w:val="0"/>
    <w:pPr>
      <w:widowControl/>
      <w:spacing w:line="360" w:lineRule="auto"/>
      <w:jc w:val="left"/>
      <w:textAlignment w:val="baseline"/>
    </w:pPr>
    <w:rPr>
      <w:color w:val="000000"/>
      <w:kern w:val="0"/>
      <w:sz w:val="24"/>
      <w:szCs w:val="21"/>
      <w:u w:color="000000"/>
    </w:rPr>
  </w:style>
  <w:style w:type="character" w:customStyle="1" w:styleId="808">
    <w:name w:val="标题 3 Char Char"/>
    <w:qFormat/>
    <w:uiPriority w:val="0"/>
    <w:rPr>
      <w:rFonts w:ascii="宋体" w:hAnsi="宋体" w:eastAsia="宋体" w:cs="宋体"/>
      <w:b/>
      <w:color w:val="0000FF"/>
      <w:kern w:val="44"/>
      <w:sz w:val="32"/>
      <w:szCs w:val="32"/>
      <w:lang w:val="en-US" w:eastAsia="zh-CN" w:bidi="ar-SA"/>
    </w:rPr>
  </w:style>
  <w:style w:type="character" w:customStyle="1" w:styleId="809">
    <w:name w:val="样式 新宋体 小四"/>
    <w:qFormat/>
    <w:uiPriority w:val="0"/>
    <w:rPr>
      <w:rFonts w:ascii="新宋体" w:hAnsi="新宋体" w:eastAsia="宋体"/>
      <w:sz w:val="21"/>
    </w:rPr>
  </w:style>
  <w:style w:type="character" w:customStyle="1" w:styleId="810">
    <w:name w:val="hui3"/>
    <w:qFormat/>
    <w:uiPriority w:val="0"/>
    <w:rPr>
      <w:color w:val="333333"/>
    </w:rPr>
  </w:style>
  <w:style w:type="character" w:customStyle="1" w:styleId="811">
    <w:name w:val="Char Char25"/>
    <w:qFormat/>
    <w:uiPriority w:val="0"/>
    <w:rPr>
      <w:rFonts w:ascii="楷体_GB2312" w:eastAsia="楷体_GB2312"/>
      <w:bCs/>
      <w:kern w:val="2"/>
      <w:sz w:val="28"/>
      <w:szCs w:val="24"/>
      <w:lang w:val="en-US" w:eastAsia="zh-CN" w:bidi="ar-SA"/>
    </w:rPr>
  </w:style>
  <w:style w:type="character" w:customStyle="1" w:styleId="812">
    <w:name w:val="h7 Char"/>
    <w:qFormat/>
    <w:uiPriority w:val="0"/>
    <w:rPr>
      <w:rFonts w:ascii="楷体_GB2312" w:eastAsia="楷体_GB2312"/>
      <w:bCs/>
      <w:color w:val="FF0000"/>
      <w:kern w:val="2"/>
      <w:sz w:val="28"/>
      <w:lang w:val="en-US" w:eastAsia="zh-CN" w:bidi="ar-SA"/>
    </w:rPr>
  </w:style>
  <w:style w:type="character" w:customStyle="1" w:styleId="813">
    <w:name w:val="1.2.1 环境 Char"/>
    <w:link w:val="814"/>
    <w:qFormat/>
    <w:uiPriority w:val="0"/>
    <w:rPr>
      <w:rFonts w:ascii="宋体" w:hAnsi="宋体"/>
      <w:b/>
      <w:spacing w:val="1"/>
      <w:kern w:val="2"/>
      <w:sz w:val="24"/>
    </w:rPr>
  </w:style>
  <w:style w:type="paragraph" w:customStyle="1" w:styleId="814">
    <w:name w:val="1.2.1 环境"/>
    <w:basedOn w:val="5"/>
    <w:link w:val="813"/>
    <w:qFormat/>
    <w:uiPriority w:val="0"/>
    <w:pPr>
      <w:tabs>
        <w:tab w:val="left" w:pos="420"/>
        <w:tab w:val="left" w:pos="1330"/>
      </w:tabs>
      <w:spacing w:before="200" w:after="200" w:line="240" w:lineRule="auto"/>
    </w:pPr>
    <w:rPr>
      <w:rFonts w:ascii="宋体" w:hAnsi="宋体"/>
      <w:bCs w:val="0"/>
      <w:spacing w:val="1"/>
      <w:sz w:val="24"/>
      <w:szCs w:val="20"/>
    </w:rPr>
  </w:style>
  <w:style w:type="character" w:customStyle="1" w:styleId="815">
    <w:name w:val="表内字体"/>
    <w:qFormat/>
    <w:uiPriority w:val="0"/>
    <w:rPr>
      <w:rFonts w:ascii="宋体" w:hAnsi="宋体" w:eastAsia="宋体"/>
      <w:color w:val="000000"/>
      <w:sz w:val="21"/>
    </w:rPr>
  </w:style>
  <w:style w:type="character" w:customStyle="1" w:styleId="816">
    <w:name w:val="表格文本 Char1"/>
    <w:qFormat/>
    <w:uiPriority w:val="0"/>
    <w:rPr>
      <w:rFonts w:ascii="Arial" w:hAnsi="Arial"/>
      <w:sz w:val="21"/>
      <w:szCs w:val="21"/>
      <w:lang w:val="en-US" w:eastAsia="zh-CN"/>
    </w:rPr>
  </w:style>
  <w:style w:type="character" w:customStyle="1" w:styleId="817">
    <w:name w:val="样式 标题 3正文 + 标题 3第二层条第三层论文标题 21.1.1 标题 3 + 宋体五号居中段前: 0 磅... Char"/>
    <w:link w:val="818"/>
    <w:semiHidden/>
    <w:qFormat/>
    <w:uiPriority w:val="0"/>
    <w:rPr>
      <w:rFonts w:ascii="宋体" w:hAnsi="宋体" w:eastAsia="黑体" w:cs="宋体"/>
      <w:color w:val="000000"/>
      <w:kern w:val="10"/>
      <w:sz w:val="28"/>
      <w:szCs w:val="32"/>
    </w:rPr>
  </w:style>
  <w:style w:type="paragraph" w:customStyle="1" w:styleId="818">
    <w:name w:val="样式 标题 3正文 + 标题 3第二层条第三层论文标题 21.1.1 标题 3 + 宋体五号居中段前: 0 磅..."/>
    <w:basedOn w:val="5"/>
    <w:link w:val="817"/>
    <w:semiHidden/>
    <w:qFormat/>
    <w:uiPriority w:val="0"/>
    <w:pPr>
      <w:widowControl/>
      <w:tabs>
        <w:tab w:val="left" w:pos="3675"/>
      </w:tabs>
      <w:adjustRightInd w:val="0"/>
      <w:spacing w:before="156" w:after="0" w:line="240" w:lineRule="auto"/>
      <w:jc w:val="left"/>
    </w:pPr>
    <w:rPr>
      <w:rFonts w:ascii="宋体" w:hAnsi="宋体" w:eastAsia="黑体" w:cs="宋体"/>
      <w:b w:val="0"/>
      <w:bCs w:val="0"/>
      <w:color w:val="000000"/>
      <w:kern w:val="10"/>
      <w:sz w:val="28"/>
    </w:rPr>
  </w:style>
  <w:style w:type="character" w:customStyle="1" w:styleId="819">
    <w:name w:val="Heading 6 Char"/>
    <w:qFormat/>
    <w:uiPriority w:val="9"/>
    <w:rPr>
      <w:rFonts w:ascii="Arial" w:hAnsi="Arial" w:eastAsia="宋体"/>
      <w:kern w:val="2"/>
      <w:sz w:val="21"/>
      <w:szCs w:val="21"/>
      <w:lang w:val="en-US" w:eastAsia="zh-CN" w:bidi="ar-SA"/>
    </w:rPr>
  </w:style>
  <w:style w:type="character" w:customStyle="1" w:styleId="820">
    <w:name w:val="Step Char"/>
    <w:link w:val="821"/>
    <w:qFormat/>
    <w:uiPriority w:val="0"/>
    <w:rPr>
      <w:rFonts w:cs="Arial"/>
      <w:snapToGrid/>
      <w:sz w:val="21"/>
      <w:szCs w:val="21"/>
    </w:rPr>
  </w:style>
  <w:style w:type="paragraph" w:customStyle="1" w:styleId="821">
    <w:name w:val="Step"/>
    <w:basedOn w:val="1"/>
    <w:link w:val="820"/>
    <w:qFormat/>
    <w:uiPriority w:val="0"/>
    <w:pPr>
      <w:widowControl/>
      <w:tabs>
        <w:tab w:val="left" w:pos="1701"/>
      </w:tabs>
      <w:topLinePunct/>
      <w:adjustRightInd w:val="0"/>
      <w:snapToGrid w:val="0"/>
      <w:spacing w:before="160" w:after="160" w:line="240" w:lineRule="atLeast"/>
      <w:ind w:left="1701" w:hanging="159"/>
      <w:jc w:val="left"/>
      <w:outlineLvl w:val="5"/>
    </w:pPr>
    <w:rPr>
      <w:rFonts w:hint="eastAsia" w:cs="Arial"/>
      <w:snapToGrid w:val="0"/>
      <w:kern w:val="0"/>
      <w:szCs w:val="21"/>
    </w:rPr>
  </w:style>
  <w:style w:type="character" w:customStyle="1" w:styleId="822">
    <w:name w:val="纯文本 Char2"/>
    <w:qFormat/>
    <w:uiPriority w:val="0"/>
    <w:rPr>
      <w:rFonts w:ascii="宋体" w:hAnsi="Courier New" w:eastAsia="宋体"/>
      <w:kern w:val="2"/>
      <w:sz w:val="21"/>
    </w:rPr>
  </w:style>
  <w:style w:type="character" w:customStyle="1" w:styleId="823">
    <w:name w:val="样式 首行缩进:  2 字符 Char"/>
    <w:qFormat/>
    <w:uiPriority w:val="0"/>
    <w:rPr>
      <w:rFonts w:eastAsia="宋体" w:cs="宋体"/>
      <w:kern w:val="2"/>
      <w:sz w:val="24"/>
      <w:lang w:val="en-US" w:eastAsia="zh-CN" w:bidi="ar-SA"/>
    </w:rPr>
  </w:style>
  <w:style w:type="character" w:customStyle="1" w:styleId="824">
    <w:name w:val="样式 样式 首行缩进:  2 字符 段前: 4.65 磅 + 首行缩进:  2 字符 Char"/>
    <w:link w:val="825"/>
    <w:qFormat/>
    <w:uiPriority w:val="0"/>
    <w:rPr>
      <w:rFonts w:cs="宋体"/>
      <w:kern w:val="2"/>
      <w:sz w:val="24"/>
    </w:rPr>
  </w:style>
  <w:style w:type="paragraph" w:customStyle="1" w:styleId="825">
    <w:name w:val="样式 样式 首行缩进:  2 字符 段前: 4.65 磅 + 首行缩进:  2 字符"/>
    <w:basedOn w:val="1"/>
    <w:link w:val="824"/>
    <w:qFormat/>
    <w:uiPriority w:val="0"/>
    <w:pPr>
      <w:topLinePunct/>
      <w:spacing w:before="93" w:line="360" w:lineRule="auto"/>
      <w:ind w:firstLine="480" w:firstLineChars="200"/>
      <w:jc w:val="left"/>
    </w:pPr>
    <w:rPr>
      <w:rFonts w:cs="宋体"/>
      <w:sz w:val="24"/>
      <w:szCs w:val="20"/>
    </w:rPr>
  </w:style>
  <w:style w:type="character" w:customStyle="1" w:styleId="826">
    <w:name w:val="正文 首行缩进:  0.95 厘米 Char"/>
    <w:qFormat/>
    <w:uiPriority w:val="0"/>
    <w:rPr>
      <w:rFonts w:ascii="ˎ̥" w:hAnsi="ˎ̥"/>
      <w:sz w:val="24"/>
    </w:rPr>
  </w:style>
  <w:style w:type="character" w:customStyle="1" w:styleId="827">
    <w:name w:val="Block Label Char"/>
    <w:link w:val="828"/>
    <w:qFormat/>
    <w:uiPriority w:val="0"/>
    <w:rPr>
      <w:rFonts w:ascii="Book Antiqua" w:hAnsi="Book Antiqua" w:eastAsia="黑体" w:cs="Book Antiqua"/>
      <w:bCs/>
      <w:sz w:val="26"/>
      <w:szCs w:val="26"/>
    </w:rPr>
  </w:style>
  <w:style w:type="paragraph" w:customStyle="1" w:styleId="828">
    <w:name w:val="Block Label"/>
    <w:basedOn w:val="1"/>
    <w:next w:val="1"/>
    <w:link w:val="827"/>
    <w:qFormat/>
    <w:uiPriority w:val="0"/>
    <w:pPr>
      <w:keepNext/>
      <w:keepLines/>
      <w:widowControl/>
      <w:topLinePunct/>
      <w:adjustRightInd w:val="0"/>
      <w:snapToGrid w:val="0"/>
      <w:spacing w:before="300" w:after="80" w:line="240" w:lineRule="atLeast"/>
      <w:jc w:val="left"/>
      <w:outlineLvl w:val="4"/>
    </w:pPr>
    <w:rPr>
      <w:rFonts w:hint="eastAsia" w:ascii="Book Antiqua" w:hAnsi="Book Antiqua" w:eastAsia="黑体" w:cs="Book Antiqua"/>
      <w:bCs/>
      <w:kern w:val="0"/>
      <w:sz w:val="26"/>
      <w:szCs w:val="26"/>
    </w:rPr>
  </w:style>
  <w:style w:type="character" w:customStyle="1" w:styleId="829">
    <w:name w:val="称呼 Char"/>
    <w:link w:val="30"/>
    <w:qFormat/>
    <w:uiPriority w:val="99"/>
    <w:rPr>
      <w:kern w:val="2"/>
      <w:sz w:val="28"/>
      <w:szCs w:val="24"/>
    </w:rPr>
  </w:style>
  <w:style w:type="character" w:customStyle="1" w:styleId="830">
    <w:name w:val="样式 样式 标题 1H1PIM 1h1DocAccptfeaturehead1Header 1Heading 0He...1 +... Char Char"/>
    <w:qFormat/>
    <w:uiPriority w:val="0"/>
    <w:rPr>
      <w:rFonts w:eastAsia="宋体"/>
      <w:b/>
      <w:bCs/>
      <w:color w:val="000000"/>
      <w:kern w:val="32"/>
      <w:sz w:val="44"/>
      <w:szCs w:val="44"/>
      <w:lang w:val="en-US" w:eastAsia="zh-CN" w:bidi="ar-SA"/>
    </w:rPr>
  </w:style>
  <w:style w:type="character" w:customStyle="1" w:styleId="831">
    <w:name w:val="tpc_content1"/>
    <w:qFormat/>
    <w:uiPriority w:val="0"/>
    <w:rPr>
      <w:sz w:val="20"/>
      <w:szCs w:val="20"/>
    </w:rPr>
  </w:style>
  <w:style w:type="character" w:customStyle="1" w:styleId="832">
    <w:name w:val="正文 + 居中 Char"/>
    <w:link w:val="833"/>
    <w:qFormat/>
    <w:uiPriority w:val="0"/>
    <w:rPr>
      <w:kern w:val="2"/>
      <w:sz w:val="21"/>
    </w:rPr>
  </w:style>
  <w:style w:type="paragraph" w:customStyle="1" w:styleId="833">
    <w:name w:val="正文 + 居中"/>
    <w:basedOn w:val="1"/>
    <w:link w:val="832"/>
    <w:qFormat/>
    <w:uiPriority w:val="0"/>
    <w:pPr>
      <w:snapToGrid w:val="0"/>
      <w:spacing w:before="160" w:after="160"/>
      <w:jc w:val="center"/>
    </w:pPr>
    <w:rPr>
      <w:szCs w:val="20"/>
    </w:rPr>
  </w:style>
  <w:style w:type="character" w:customStyle="1" w:styleId="834">
    <w:name w:val="font131"/>
    <w:qFormat/>
    <w:uiPriority w:val="0"/>
    <w:rPr>
      <w:sz w:val="20"/>
      <w:szCs w:val="20"/>
    </w:rPr>
  </w:style>
  <w:style w:type="character" w:customStyle="1" w:styleId="835">
    <w:name w:val="正文首行缩进 Char Char Char Char Char Char"/>
    <w:qFormat/>
    <w:uiPriority w:val="0"/>
    <w:rPr>
      <w:rFonts w:ascii="宋体" w:hAnsi="宋体"/>
    </w:rPr>
  </w:style>
  <w:style w:type="character" w:customStyle="1" w:styleId="836">
    <w:name w:val="编写建议 Char1"/>
    <w:qFormat/>
    <w:uiPriority w:val="0"/>
    <w:rPr>
      <w:rFonts w:ascii="Arial" w:hAnsi="Arial" w:eastAsia="宋体" w:cs="Arial"/>
      <w:i/>
      <w:color w:val="0000FF"/>
      <w:szCs w:val="21"/>
    </w:rPr>
  </w:style>
  <w:style w:type="character" w:customStyle="1" w:styleId="837">
    <w:name w:val="脚注文本 Char"/>
    <w:link w:val="67"/>
    <w:qFormat/>
    <w:uiPriority w:val="99"/>
    <w:rPr>
      <w:rFonts w:ascii="宋体"/>
      <w:sz w:val="24"/>
    </w:rPr>
  </w:style>
  <w:style w:type="character" w:customStyle="1" w:styleId="838">
    <w:name w:val="FA正文 Char Char"/>
    <w:qFormat/>
    <w:uiPriority w:val="0"/>
    <w:rPr>
      <w:rFonts w:hAnsi="宋体"/>
      <w:sz w:val="24"/>
    </w:rPr>
  </w:style>
  <w:style w:type="character" w:customStyle="1" w:styleId="839">
    <w:name w:val="html_highlight0"/>
    <w:qFormat/>
    <w:uiPriority w:val="0"/>
  </w:style>
  <w:style w:type="character" w:customStyle="1" w:styleId="840">
    <w:name w:val="抬头 Char"/>
    <w:link w:val="841"/>
    <w:qFormat/>
    <w:uiPriority w:val="0"/>
    <w:rPr>
      <w:rFonts w:ascii="宋体" w:hAnsi="宋体" w:cs="宋体"/>
      <w:b/>
      <w:bCs/>
      <w:sz w:val="18"/>
    </w:rPr>
  </w:style>
  <w:style w:type="paragraph" w:customStyle="1" w:styleId="841">
    <w:name w:val="抬头"/>
    <w:basedOn w:val="1"/>
    <w:link w:val="840"/>
    <w:qFormat/>
    <w:uiPriority w:val="0"/>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842">
    <w:name w:val="norm10pt1"/>
    <w:qFormat/>
    <w:uiPriority w:val="0"/>
    <w:rPr>
      <w:sz w:val="20"/>
    </w:rPr>
  </w:style>
  <w:style w:type="character" w:customStyle="1" w:styleId="843">
    <w:name w:val="zzz1"/>
    <w:qFormat/>
    <w:uiPriority w:val="0"/>
  </w:style>
  <w:style w:type="character" w:customStyle="1" w:styleId="844">
    <w:name w:val="Anchor (A)"/>
    <w:qFormat/>
    <w:uiPriority w:val="0"/>
    <w:rPr>
      <w:color w:val="0000FF"/>
      <w:u w:val="single"/>
    </w:rPr>
  </w:style>
  <w:style w:type="character" w:customStyle="1" w:styleId="845">
    <w:name w:val="Body Text Indent 2 Char"/>
    <w:link w:val="846"/>
    <w:qFormat/>
    <w:uiPriority w:val="0"/>
    <w:rPr>
      <w:rFonts w:ascii="Arial" w:hAnsi="Arial" w:eastAsia="方正楷体简体" w:cs="Arial"/>
      <w:kern w:val="2"/>
      <w:sz w:val="24"/>
    </w:rPr>
  </w:style>
  <w:style w:type="paragraph" w:customStyle="1" w:styleId="846">
    <w:name w:val="正文文本缩进 21"/>
    <w:basedOn w:val="1"/>
    <w:link w:val="845"/>
    <w:qFormat/>
    <w:uiPriority w:val="0"/>
    <w:pPr>
      <w:autoSpaceDE w:val="0"/>
      <w:autoSpaceDN w:val="0"/>
      <w:adjustRightInd w:val="0"/>
      <w:ind w:right="-24" w:rightChars="-10" w:firstLine="540"/>
      <w:textAlignment w:val="baseline"/>
    </w:pPr>
    <w:rPr>
      <w:rFonts w:ascii="Arial" w:hAnsi="Arial" w:eastAsia="方正楷体简体" w:cs="Arial"/>
      <w:sz w:val="24"/>
      <w:szCs w:val="20"/>
    </w:rPr>
  </w:style>
  <w:style w:type="character" w:customStyle="1" w:styleId="847">
    <w:name w:val="标题 4 Char Char Char Char Char Char Char Char Char Char Char Char Char Char Char Char Char Char Char Char Char Char Char Char Char Char Char Char Char Char Char Char Char Char Char Char Char Char Char Char Char Char Char Char Char Char Char Char Char Cha"/>
    <w:qFormat/>
    <w:uiPriority w:val="0"/>
    <w:rPr>
      <w:rFonts w:ascii="Arial" w:hAnsi="Arial" w:eastAsia="黑体"/>
      <w:bCs/>
      <w:szCs w:val="28"/>
    </w:rPr>
  </w:style>
  <w:style w:type="character" w:customStyle="1" w:styleId="848">
    <w:name w:val="Body Text Indent 2 Char Char1 Char 字元 Char"/>
    <w:qFormat/>
    <w:uiPriority w:val="0"/>
    <w:rPr>
      <w:rFonts w:eastAsia="PMingLiU"/>
      <w:lang w:val="en-US" w:eastAsia="zh-TW" w:bidi="ar-SA"/>
    </w:rPr>
  </w:style>
  <w:style w:type="character" w:customStyle="1" w:styleId="849">
    <w:name w:val="正文文字 Char"/>
    <w:qFormat/>
    <w:uiPriority w:val="0"/>
    <w:rPr>
      <w:rFonts w:ascii="宋体" w:eastAsia="宋体"/>
      <w:snapToGrid w:val="0"/>
      <w:color w:val="000000"/>
      <w:sz w:val="28"/>
      <w:lang w:val="en-US" w:eastAsia="zh-CN" w:bidi="ar-SA"/>
    </w:rPr>
  </w:style>
  <w:style w:type="character" w:customStyle="1" w:styleId="850">
    <w:name w:val="x:User input"/>
    <w:qFormat/>
    <w:uiPriority w:val="0"/>
    <w:rPr>
      <w:rFonts w:ascii="Courier New" w:hAnsi="Courier New"/>
      <w:b/>
      <w:sz w:val="20"/>
    </w:rPr>
  </w:style>
  <w:style w:type="character" w:customStyle="1" w:styleId="851">
    <w:name w:val="WW8Num10z0"/>
    <w:qFormat/>
    <w:uiPriority w:val="0"/>
    <w:rPr>
      <w:rFonts w:ascii="Wingdings" w:hAnsi="Wingdings"/>
    </w:rPr>
  </w:style>
  <w:style w:type="character" w:customStyle="1" w:styleId="852">
    <w:name w:val="默认段落字体 Para Char Char Char Char Char1"/>
    <w:link w:val="262"/>
    <w:qFormat/>
    <w:uiPriority w:val="0"/>
    <w:rPr>
      <w:kern w:val="2"/>
      <w:sz w:val="21"/>
    </w:rPr>
  </w:style>
  <w:style w:type="character" w:customStyle="1" w:styleId="853">
    <w:name w:val="zt Char"/>
    <w:qFormat/>
    <w:uiPriority w:val="0"/>
    <w:rPr>
      <w:rFonts w:ascii="EU-F1" w:eastAsia="EU-F1"/>
      <w:bCs/>
      <w:kern w:val="2"/>
      <w:sz w:val="21"/>
      <w:szCs w:val="21"/>
      <w:lang w:val="en-US" w:eastAsia="zh-CN" w:bidi="ar-SA"/>
    </w:rPr>
  </w:style>
  <w:style w:type="character" w:customStyle="1" w:styleId="854">
    <w:name w:val="Style Heading A + (Latin) 楷体_GB2312 (Asian) 楷体_GB2312 Char"/>
    <w:qFormat/>
    <w:uiPriority w:val="0"/>
    <w:rPr>
      <w:rFonts w:ascii="楷体_GB2312" w:hAnsi="楷体_GB2312" w:eastAsia="楷体_GB2312" w:cs="Arial"/>
      <w:b/>
      <w:kern w:val="28"/>
      <w:sz w:val="36"/>
      <w:lang w:val="en-US" w:eastAsia="zh-CN" w:bidi="ar-SA"/>
    </w:rPr>
  </w:style>
  <w:style w:type="character" w:customStyle="1" w:styleId="855">
    <w:name w:val="结束语 Char2"/>
    <w:qFormat/>
    <w:uiPriority w:val="0"/>
    <w:rPr>
      <w:rFonts w:ascii="Calibri" w:hAnsi="Calibri" w:cs="黑体"/>
      <w:kern w:val="2"/>
      <w:sz w:val="21"/>
      <w:szCs w:val="22"/>
    </w:rPr>
  </w:style>
  <w:style w:type="character" w:customStyle="1" w:styleId="856">
    <w:name w:val="摘要 Char"/>
    <w:link w:val="740"/>
    <w:qFormat/>
    <w:uiPriority w:val="0"/>
    <w:rPr>
      <w:rFonts w:ascii="Arial" w:hAnsi="Arial"/>
      <w:b/>
      <w:sz w:val="24"/>
      <w:szCs w:val="21"/>
    </w:rPr>
  </w:style>
  <w:style w:type="character" w:customStyle="1" w:styleId="857">
    <w:name w:val="h9 Char"/>
    <w:qFormat/>
    <w:uiPriority w:val="0"/>
    <w:rPr>
      <w:rFonts w:ascii="Arial" w:hAnsi="Arial" w:eastAsia="黑体"/>
      <w:kern w:val="2"/>
      <w:sz w:val="24"/>
      <w:szCs w:val="21"/>
      <w:lang w:val="en-US" w:eastAsia="zh-CN" w:bidi="ar-SA"/>
    </w:rPr>
  </w:style>
  <w:style w:type="character" w:customStyle="1" w:styleId="858">
    <w:name w:val="批注文字 Char Char"/>
    <w:qFormat/>
    <w:uiPriority w:val="0"/>
  </w:style>
  <w:style w:type="character" w:customStyle="1" w:styleId="859">
    <w:name w:val="wintitle"/>
    <w:qFormat/>
    <w:uiPriority w:val="0"/>
  </w:style>
  <w:style w:type="character" w:customStyle="1" w:styleId="860">
    <w:name w:val="Char Char281"/>
    <w:qFormat/>
    <w:uiPriority w:val="0"/>
    <w:rPr>
      <w:rFonts w:ascii="Arial" w:hAnsi="Arial" w:eastAsia="黑体"/>
      <w:sz w:val="24"/>
      <w:lang w:val="en-US" w:eastAsia="zh-CN" w:bidi="ar-SA"/>
    </w:rPr>
  </w:style>
  <w:style w:type="character" w:customStyle="1" w:styleId="861">
    <w:name w:val="样式 标题 3 + (西文) 宋体 小四 非加粗 行距: 1.5 倍行距 Char"/>
    <w:link w:val="862"/>
    <w:qFormat/>
    <w:uiPriority w:val="0"/>
    <w:rPr>
      <w:rFonts w:ascii="Arial Unicode MS" w:hAnsi="Arial Unicode MS" w:eastAsia="黑体" w:cs="宋体"/>
      <w:b/>
      <w:kern w:val="2"/>
      <w:sz w:val="28"/>
      <w:szCs w:val="28"/>
      <w:lang w:val="en-US" w:eastAsia="zh-CN" w:bidi="ar-SA"/>
    </w:rPr>
  </w:style>
  <w:style w:type="paragraph" w:customStyle="1" w:styleId="862">
    <w:name w:val="样式 标题 3 + (西文) 宋体 小四 非加粗 行距: 1.5 倍行距"/>
    <w:basedOn w:val="5"/>
    <w:link w:val="861"/>
    <w:qFormat/>
    <w:uiPriority w:val="0"/>
    <w:pPr>
      <w:spacing w:line="360" w:lineRule="auto"/>
    </w:pPr>
    <w:rPr>
      <w:rFonts w:ascii="Arial Unicode MS" w:hAnsi="Arial Unicode MS" w:eastAsia="黑体" w:cs="宋体"/>
      <w:bCs w:val="0"/>
      <w:sz w:val="28"/>
      <w:szCs w:val="28"/>
    </w:rPr>
  </w:style>
  <w:style w:type="character" w:customStyle="1" w:styleId="863">
    <w:name w:val="Item List Char1"/>
    <w:qFormat/>
    <w:uiPriority w:val="0"/>
    <w:rPr>
      <w:rFonts w:ascii="Times New Roman" w:hAnsi="Times New Roman" w:eastAsia="宋体" w:cs="Arial"/>
      <w:kern w:val="2"/>
      <w:sz w:val="21"/>
      <w:szCs w:val="21"/>
      <w:lang w:val="en-US" w:eastAsia="zh-CN" w:bidi="ar-SA"/>
    </w:rPr>
  </w:style>
  <w:style w:type="character" w:customStyle="1" w:styleId="864">
    <w:name w:val="表头样式 Char Char"/>
    <w:qFormat/>
    <w:uiPriority w:val="0"/>
    <w:rPr>
      <w:rFonts w:ascii="Arial" w:hAnsi="Arial" w:eastAsia="宋体"/>
      <w:b/>
      <w:sz w:val="21"/>
      <w:szCs w:val="21"/>
      <w:lang w:val="en-US" w:eastAsia="zh-CN" w:bidi="ar-SA"/>
    </w:rPr>
  </w:style>
  <w:style w:type="character" w:customStyle="1" w:styleId="865">
    <w:name w:val="我的正文样式 Char"/>
    <w:qFormat/>
    <w:uiPriority w:val="0"/>
    <w:rPr>
      <w:rFonts w:ascii="宋体" w:hAnsi="宋体" w:eastAsia="宋体"/>
      <w:spacing w:val="24"/>
      <w:kern w:val="2"/>
      <w:sz w:val="24"/>
      <w:szCs w:val="24"/>
      <w:lang w:val="en-US" w:eastAsia="zh-CN" w:bidi="ar-SA"/>
    </w:rPr>
  </w:style>
  <w:style w:type="character" w:customStyle="1" w:styleId="866">
    <w:name w:val="标题 5 Char1"/>
    <w:link w:val="7"/>
    <w:semiHidden/>
    <w:qFormat/>
    <w:uiPriority w:val="9"/>
    <w:rPr>
      <w:b/>
      <w:bCs/>
      <w:sz w:val="28"/>
      <w:szCs w:val="28"/>
    </w:rPr>
  </w:style>
  <w:style w:type="character" w:customStyle="1" w:styleId="867">
    <w:name w:val="标书正文格式 Char Char"/>
    <w:qFormat/>
    <w:uiPriority w:val="0"/>
    <w:rPr>
      <w:rFonts w:eastAsia="楷体_GB2312"/>
      <w:kern w:val="2"/>
      <w:sz w:val="24"/>
      <w:lang w:val="en-US" w:eastAsia="zh-CN" w:bidi="ar-SA"/>
    </w:rPr>
  </w:style>
  <w:style w:type="character" w:customStyle="1" w:styleId="868">
    <w:name w:val="point_normal1"/>
    <w:qFormat/>
    <w:uiPriority w:val="0"/>
    <w:rPr>
      <w:rFonts w:hint="default" w:ascii="Arial" w:hAnsi="Arial" w:cs="Arial"/>
      <w:sz w:val="18"/>
      <w:szCs w:val="18"/>
    </w:rPr>
  </w:style>
  <w:style w:type="character" w:customStyle="1" w:styleId="869">
    <w:name w:val="style11"/>
    <w:qFormat/>
    <w:uiPriority w:val="0"/>
    <w:rPr>
      <w:sz w:val="18"/>
      <w:szCs w:val="18"/>
    </w:rPr>
  </w:style>
  <w:style w:type="character" w:customStyle="1" w:styleId="870">
    <w:name w:val="彩色列表 - 着色 1 字符"/>
    <w:qFormat/>
    <w:uiPriority w:val="0"/>
    <w:rPr>
      <w:sz w:val="21"/>
    </w:rPr>
  </w:style>
  <w:style w:type="character" w:customStyle="1" w:styleId="871">
    <w:name w:val="小四 段落 宋体 Char Char Char Char1"/>
    <w:link w:val="872"/>
    <w:qFormat/>
    <w:uiPriority w:val="0"/>
    <w:rPr>
      <w:kern w:val="2"/>
      <w:sz w:val="24"/>
      <w:lang w:bidi="ar-SA"/>
    </w:rPr>
  </w:style>
  <w:style w:type="paragraph" w:customStyle="1" w:styleId="872">
    <w:name w:val="小四 段落 宋体 Char Char Char"/>
    <w:basedOn w:val="1"/>
    <w:link w:val="871"/>
    <w:qFormat/>
    <w:uiPriority w:val="0"/>
    <w:pPr>
      <w:tabs>
        <w:tab w:val="left" w:pos="420"/>
      </w:tabs>
      <w:spacing w:line="360" w:lineRule="auto"/>
      <w:ind w:right="-33" w:firstLine="480" w:firstLineChars="200"/>
      <w:jc w:val="left"/>
    </w:pPr>
    <w:rPr>
      <w:sz w:val="24"/>
      <w:szCs w:val="20"/>
    </w:rPr>
  </w:style>
  <w:style w:type="character" w:customStyle="1" w:styleId="873">
    <w:name w:val="正文首行缩进(WordPro) Char"/>
    <w:link w:val="874"/>
    <w:qFormat/>
    <w:uiPriority w:val="0"/>
    <w:rPr>
      <w:sz w:val="21"/>
    </w:rPr>
  </w:style>
  <w:style w:type="paragraph" w:customStyle="1" w:styleId="874">
    <w:name w:val="正文首行缩进(WordPro)"/>
    <w:basedOn w:val="1"/>
    <w:link w:val="873"/>
    <w:qFormat/>
    <w:uiPriority w:val="0"/>
    <w:pPr>
      <w:autoSpaceDE w:val="0"/>
      <w:autoSpaceDN w:val="0"/>
      <w:adjustRightInd w:val="0"/>
      <w:spacing w:before="105"/>
      <w:ind w:left="1134"/>
      <w:jc w:val="left"/>
    </w:pPr>
    <w:rPr>
      <w:kern w:val="0"/>
      <w:szCs w:val="20"/>
    </w:rPr>
  </w:style>
  <w:style w:type="character" w:customStyle="1" w:styleId="875">
    <w:name w:val="我的正文 Char Char"/>
    <w:link w:val="876"/>
    <w:qFormat/>
    <w:uiPriority w:val="0"/>
    <w:rPr>
      <w:rFonts w:ascii="宋体" w:hAnsi="宋体"/>
      <w:kern w:val="2"/>
      <w:sz w:val="28"/>
    </w:rPr>
  </w:style>
  <w:style w:type="paragraph" w:customStyle="1" w:styleId="876">
    <w:name w:val="我的正文"/>
    <w:basedOn w:val="34"/>
    <w:link w:val="875"/>
    <w:qFormat/>
    <w:uiPriority w:val="0"/>
    <w:pPr>
      <w:ind w:firstLine="200" w:firstLineChars="200"/>
      <w:jc w:val="left"/>
    </w:pPr>
    <w:rPr>
      <w:rFonts w:ascii="宋体" w:hAnsi="宋体" w:eastAsia="宋体"/>
      <w:bCs w:val="0"/>
      <w:szCs w:val="20"/>
    </w:rPr>
  </w:style>
  <w:style w:type="character" w:customStyle="1" w:styleId="877">
    <w:name w:val="正文文本 Char"/>
    <w:link w:val="34"/>
    <w:qFormat/>
    <w:uiPriority w:val="0"/>
    <w:rPr>
      <w:rFonts w:ascii="楷体_GB2312" w:eastAsia="楷体_GB2312"/>
      <w:bCs/>
      <w:kern w:val="2"/>
      <w:sz w:val="28"/>
      <w:szCs w:val="24"/>
      <w:lang w:val="en-US" w:eastAsia="zh-CN" w:bidi="ar-SA"/>
    </w:rPr>
  </w:style>
  <w:style w:type="character" w:customStyle="1" w:styleId="878">
    <w:name w:val="1）小标题 Char Char"/>
    <w:qFormat/>
    <w:uiPriority w:val="0"/>
    <w:rPr>
      <w:rFonts w:eastAsia="宋体"/>
      <w:spacing w:val="6"/>
      <w:sz w:val="24"/>
      <w:szCs w:val="24"/>
    </w:rPr>
  </w:style>
  <w:style w:type="character" w:customStyle="1" w:styleId="879">
    <w:name w:val="自定义正文 Char Char"/>
    <w:link w:val="880"/>
    <w:qFormat/>
    <w:uiPriority w:val="0"/>
    <w:rPr>
      <w:rFonts w:ascii="Verdana" w:hAnsi="Verdana"/>
      <w:kern w:val="2"/>
      <w:sz w:val="24"/>
      <w:szCs w:val="24"/>
    </w:rPr>
  </w:style>
  <w:style w:type="paragraph" w:customStyle="1" w:styleId="880">
    <w:name w:val="自定义正文"/>
    <w:basedOn w:val="1"/>
    <w:link w:val="879"/>
    <w:qFormat/>
    <w:uiPriority w:val="0"/>
    <w:pPr>
      <w:spacing w:afterLines="50" w:line="360" w:lineRule="auto"/>
      <w:ind w:firstLine="200" w:firstLineChars="200"/>
      <w:jc w:val="left"/>
    </w:pPr>
    <w:rPr>
      <w:rFonts w:ascii="Verdana" w:hAnsi="Verdana"/>
      <w:sz w:val="24"/>
    </w:rPr>
  </w:style>
  <w:style w:type="character" w:customStyle="1" w:styleId="881">
    <w:name w:val="Char Char31"/>
    <w:qFormat/>
    <w:uiPriority w:val="0"/>
    <w:rPr>
      <w:rFonts w:ascii="DFKai-SB" w:eastAsia="DFKai-SB"/>
      <w:kern w:val="2"/>
      <w:sz w:val="28"/>
      <w:szCs w:val="24"/>
      <w:lang w:val="en-US" w:eastAsia="zh-TW" w:bidi="ar-SA"/>
    </w:rPr>
  </w:style>
  <w:style w:type="character" w:customStyle="1" w:styleId="882">
    <w:name w:val="apple-style-span"/>
    <w:basedOn w:val="231"/>
    <w:qFormat/>
    <w:uiPriority w:val="0"/>
  </w:style>
  <w:style w:type="character" w:customStyle="1" w:styleId="883">
    <w:name w:val="js21"/>
    <w:qFormat/>
    <w:uiPriority w:val="0"/>
    <w:rPr>
      <w:rFonts w:hint="default"/>
      <w:spacing w:val="375"/>
      <w:sz w:val="21"/>
      <w:szCs w:val="21"/>
    </w:rPr>
  </w:style>
  <w:style w:type="character" w:customStyle="1" w:styleId="884">
    <w:name w:val="Item step Char"/>
    <w:link w:val="885"/>
    <w:qFormat/>
    <w:uiPriority w:val="0"/>
    <w:rPr>
      <w:rFonts w:ascii="Arial" w:hAnsi="Arial"/>
      <w:kern w:val="2"/>
      <w:sz w:val="21"/>
      <w:szCs w:val="18"/>
    </w:rPr>
  </w:style>
  <w:style w:type="paragraph" w:customStyle="1" w:styleId="885">
    <w:name w:val="Item step"/>
    <w:basedOn w:val="7"/>
    <w:link w:val="884"/>
    <w:qFormat/>
    <w:uiPriority w:val="0"/>
    <w:pPr>
      <w:widowControl/>
      <w:tabs>
        <w:tab w:val="left" w:pos="397"/>
      </w:tabs>
      <w:snapToGrid w:val="0"/>
      <w:spacing w:before="80" w:after="80"/>
      <w:ind w:left="397" w:hanging="397"/>
    </w:pPr>
    <w:rPr>
      <w:rFonts w:ascii="Arial" w:hAnsi="Arial" w:eastAsia="宋体"/>
      <w:bCs w:val="0"/>
      <w:sz w:val="21"/>
      <w:szCs w:val="18"/>
    </w:rPr>
  </w:style>
  <w:style w:type="character" w:customStyle="1" w:styleId="886">
    <w:name w:val="15"/>
    <w:qFormat/>
    <w:uiPriority w:val="0"/>
    <w:rPr>
      <w:rFonts w:hint="default" w:ascii="Verdana" w:hAnsi="Verdana"/>
      <w:color w:val="C90000"/>
      <w:sz w:val="18"/>
    </w:rPr>
  </w:style>
  <w:style w:type="character" w:customStyle="1" w:styleId="887">
    <w:name w:val="标题 9 Char"/>
    <w:link w:val="11"/>
    <w:semiHidden/>
    <w:qFormat/>
    <w:uiPriority w:val="9"/>
    <w:rPr>
      <w:rFonts w:asciiTheme="majorHAnsi" w:hAnsiTheme="majorHAnsi" w:eastAsiaTheme="majorEastAsia" w:cstheme="majorBidi"/>
      <w:szCs w:val="21"/>
    </w:rPr>
  </w:style>
  <w:style w:type="character" w:customStyle="1" w:styleId="888">
    <w:name w:val="subhead1"/>
    <w:qFormat/>
    <w:uiPriority w:val="0"/>
    <w:rPr>
      <w:rFonts w:hint="default" w:ascii="Arial" w:hAnsi="Arial" w:cs="Arial"/>
      <w:b/>
      <w:bCs/>
      <w:color w:val="3B5D8B"/>
      <w:sz w:val="20"/>
      <w:szCs w:val="20"/>
    </w:rPr>
  </w:style>
  <w:style w:type="character" w:customStyle="1" w:styleId="889">
    <w:name w:val="Footer Char"/>
    <w:qFormat/>
    <w:locked/>
    <w:uiPriority w:val="99"/>
    <w:rPr>
      <w:rFonts w:cs="Times New Roman"/>
      <w:sz w:val="18"/>
      <w:szCs w:val="18"/>
    </w:rPr>
  </w:style>
  <w:style w:type="character" w:customStyle="1" w:styleId="890">
    <w:name w:val="标题 #2 + Franklin Gothic Demi Cond"/>
    <w:qFormat/>
    <w:uiPriority w:val="0"/>
    <w:rPr>
      <w:rFonts w:ascii="Franklin Gothic Demi Cond" w:hAnsi="Franklin Gothic Demi Cond" w:eastAsia="Franklin Gothic Demi Cond" w:cs="Franklin Gothic Demi Cond"/>
      <w:color w:val="000000"/>
      <w:spacing w:val="0"/>
      <w:w w:val="100"/>
      <w:position w:val="0"/>
      <w:sz w:val="23"/>
      <w:szCs w:val="23"/>
      <w:u w:val="none"/>
      <w:lang w:val="en-US"/>
    </w:rPr>
  </w:style>
  <w:style w:type="character" w:customStyle="1" w:styleId="891">
    <w:name w:val="正文文本 (3) + Trebuchet MS"/>
    <w:qFormat/>
    <w:uiPriority w:val="0"/>
    <w:rPr>
      <w:rFonts w:ascii="Trebuchet MS" w:hAnsi="Trebuchet MS" w:eastAsia="Trebuchet MS" w:cs="Trebuchet MS"/>
      <w:b/>
      <w:bCs/>
      <w:color w:val="000000"/>
      <w:spacing w:val="0"/>
      <w:w w:val="100"/>
      <w:position w:val="0"/>
      <w:sz w:val="22"/>
      <w:szCs w:val="22"/>
      <w:u w:val="none"/>
      <w:lang w:val="zh-TW"/>
    </w:rPr>
  </w:style>
  <w:style w:type="character" w:customStyle="1" w:styleId="892">
    <w:name w:val="Char Char13"/>
    <w:qFormat/>
    <w:locked/>
    <w:uiPriority w:val="0"/>
    <w:rPr>
      <w:rFonts w:ascii="Arial" w:hAnsi="Arial"/>
      <w:sz w:val="18"/>
      <w:szCs w:val="18"/>
    </w:rPr>
  </w:style>
  <w:style w:type="character" w:customStyle="1" w:styleId="893">
    <w:name w:val="tw4winMark"/>
    <w:qFormat/>
    <w:uiPriority w:val="0"/>
    <w:rPr>
      <w:rFonts w:ascii="Courier New" w:hAnsi="Courier New" w:cs="Courier New"/>
      <w:vanish/>
      <w:color w:val="800080"/>
      <w:vertAlign w:val="subscript"/>
    </w:rPr>
  </w:style>
  <w:style w:type="character" w:customStyle="1" w:styleId="894">
    <w:name w:val="（1） Char"/>
    <w:qFormat/>
    <w:uiPriority w:val="0"/>
    <w:rPr>
      <w:rFonts w:ascii="方正楷体简体" w:hAnsi="Calibri" w:eastAsia="方正楷体简体"/>
      <w:bCs/>
      <w:kern w:val="2"/>
      <w:sz w:val="28"/>
      <w:szCs w:val="28"/>
      <w:lang w:val="en-US" w:eastAsia="zh-CN" w:bidi="ar-SA"/>
    </w:rPr>
  </w:style>
  <w:style w:type="character" w:customStyle="1" w:styleId="895">
    <w:name w:val="常规 Char"/>
    <w:link w:val="896"/>
    <w:qFormat/>
    <w:uiPriority w:val="0"/>
    <w:rPr>
      <w:kern w:val="2"/>
      <w:sz w:val="21"/>
      <w:szCs w:val="21"/>
      <w:lang w:bidi="ar-SA"/>
    </w:rPr>
  </w:style>
  <w:style w:type="paragraph" w:customStyle="1" w:styleId="896">
    <w:name w:val="常规"/>
    <w:basedOn w:val="1"/>
    <w:link w:val="895"/>
    <w:qFormat/>
    <w:uiPriority w:val="0"/>
    <w:pPr>
      <w:spacing w:beforeLines="100" w:afterLines="100"/>
      <w:ind w:left="1134"/>
    </w:pPr>
    <w:rPr>
      <w:szCs w:val="21"/>
    </w:rPr>
  </w:style>
  <w:style w:type="character" w:customStyle="1" w:styleId="897">
    <w:name w:val="五号线4级 Char"/>
    <w:link w:val="898"/>
    <w:qFormat/>
    <w:locked/>
    <w:uiPriority w:val="0"/>
    <w:rPr>
      <w:rFonts w:ascii="宋体" w:hAnsi="宋体"/>
      <w:b/>
      <w:sz w:val="24"/>
      <w:szCs w:val="24"/>
    </w:rPr>
  </w:style>
  <w:style w:type="paragraph" w:customStyle="1" w:styleId="898">
    <w:name w:val="五号线4级"/>
    <w:basedOn w:val="1"/>
    <w:next w:val="1"/>
    <w:link w:val="897"/>
    <w:qFormat/>
    <w:uiPriority w:val="0"/>
    <w:pPr>
      <w:adjustRightInd w:val="0"/>
      <w:snapToGrid w:val="0"/>
      <w:spacing w:beforeLines="50" w:line="360" w:lineRule="auto"/>
      <w:ind w:firstLine="200" w:firstLineChars="200"/>
      <w:outlineLvl w:val="3"/>
    </w:pPr>
    <w:rPr>
      <w:rFonts w:ascii="宋体" w:hAnsi="宋体"/>
      <w:b/>
      <w:kern w:val="0"/>
      <w:sz w:val="24"/>
    </w:rPr>
  </w:style>
  <w:style w:type="character" w:customStyle="1" w:styleId="899">
    <w:name w:val="表头 Char"/>
    <w:link w:val="585"/>
    <w:qFormat/>
    <w:uiPriority w:val="0"/>
    <w:rPr>
      <w:rFonts w:ascii="Arial" w:hAnsi="Arial" w:eastAsia="黑体"/>
      <w:bCs/>
      <w:sz w:val="21"/>
      <w:szCs w:val="21"/>
      <w:lang w:val="en-US" w:eastAsia="zh-CN" w:bidi="ar-SA"/>
    </w:rPr>
  </w:style>
  <w:style w:type="character" w:customStyle="1" w:styleId="900">
    <w:name w:val="H4 Char1"/>
    <w:qFormat/>
    <w:uiPriority w:val="0"/>
    <w:rPr>
      <w:rFonts w:ascii="Arial" w:hAnsi="Arial" w:eastAsia="黑体"/>
      <w:b/>
      <w:bCs/>
      <w:kern w:val="2"/>
      <w:sz w:val="28"/>
      <w:szCs w:val="28"/>
      <w:lang w:val="en-US" w:eastAsia="zh-CN" w:bidi="ar-SA"/>
    </w:rPr>
  </w:style>
  <w:style w:type="character" w:customStyle="1" w:styleId="901">
    <w:name w:val="正文 项目编号1 Char"/>
    <w:link w:val="364"/>
    <w:qFormat/>
    <w:uiPriority w:val="0"/>
    <w:rPr>
      <w:rFonts w:ascii="仿宋_GB2312" w:eastAsia="仿宋_GB2312"/>
      <w:sz w:val="28"/>
    </w:rPr>
  </w:style>
  <w:style w:type="character" w:customStyle="1" w:styleId="902">
    <w:name w:val="A4"/>
    <w:qFormat/>
    <w:uiPriority w:val="0"/>
    <w:rPr>
      <w:rFonts w:cs="FZXiHei I-Z08S"/>
      <w:color w:val="000000"/>
      <w:sz w:val="18"/>
      <w:szCs w:val="18"/>
    </w:rPr>
  </w:style>
  <w:style w:type="character" w:customStyle="1" w:styleId="903">
    <w:name w:val="正文文本 + Batang"/>
    <w:qFormat/>
    <w:uiPriority w:val="0"/>
    <w:rPr>
      <w:rFonts w:ascii="Batang" w:hAnsi="Batang" w:eastAsia="Batang" w:cs="Batang"/>
      <w:color w:val="000000"/>
      <w:spacing w:val="0"/>
      <w:w w:val="100"/>
      <w:position w:val="0"/>
      <w:sz w:val="21"/>
      <w:szCs w:val="21"/>
      <w:u w:val="none"/>
      <w:lang w:val="en-US"/>
    </w:rPr>
  </w:style>
  <w:style w:type="character" w:customStyle="1" w:styleId="904">
    <w:name w:val="abcde1"/>
    <w:basedOn w:val="231"/>
    <w:qFormat/>
    <w:uiPriority w:val="0"/>
  </w:style>
  <w:style w:type="character" w:customStyle="1" w:styleId="905">
    <w:name w:val="Char Char5"/>
    <w:qFormat/>
    <w:uiPriority w:val="99"/>
    <w:rPr>
      <w:rFonts w:ascii="Arial" w:hAnsi="Arial" w:eastAsia="PMingLiU" w:cs="Arial"/>
      <w:i/>
      <w:iCs/>
      <w:kern w:val="2"/>
      <w:sz w:val="24"/>
      <w:szCs w:val="24"/>
      <w:lang w:val="en-US" w:eastAsia="zh-TW" w:bidi="ar-SA"/>
    </w:rPr>
  </w:style>
  <w:style w:type="character" w:customStyle="1" w:styleId="906">
    <w:name w:val="Bullet Char"/>
    <w:link w:val="907"/>
    <w:qFormat/>
    <w:locked/>
    <w:uiPriority w:val="0"/>
    <w:rPr>
      <w:rFonts w:ascii="Arial" w:hAnsi="Arial"/>
      <w:kern w:val="2"/>
      <w:sz w:val="21"/>
      <w:szCs w:val="22"/>
      <w:lang w:eastAsia="en-US"/>
    </w:rPr>
  </w:style>
  <w:style w:type="paragraph" w:customStyle="1" w:styleId="907">
    <w:name w:val="Bullet"/>
    <w:basedOn w:val="1"/>
    <w:link w:val="906"/>
    <w:qFormat/>
    <w:uiPriority w:val="0"/>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908">
    <w:name w:val="标题 4 Char"/>
    <w:link w:val="6"/>
    <w:semiHidden/>
    <w:qFormat/>
    <w:uiPriority w:val="9"/>
    <w:rPr>
      <w:rFonts w:asciiTheme="majorHAnsi" w:hAnsiTheme="majorHAnsi" w:eastAsiaTheme="majorEastAsia" w:cstheme="majorBidi"/>
      <w:b/>
      <w:bCs/>
      <w:sz w:val="28"/>
      <w:szCs w:val="28"/>
    </w:rPr>
  </w:style>
  <w:style w:type="character" w:customStyle="1" w:styleId="909">
    <w:name w:val="样式 宋体"/>
    <w:qFormat/>
    <w:uiPriority w:val="0"/>
    <w:rPr>
      <w:rFonts w:ascii="宋体" w:hAnsi="宋体" w:eastAsia="宋体"/>
      <w:kern w:val="0"/>
      <w:sz w:val="21"/>
      <w:szCs w:val="24"/>
      <w:lang w:val="en-US" w:eastAsia="zh-CN" w:bidi="ar-SA"/>
    </w:rPr>
  </w:style>
  <w:style w:type="character" w:customStyle="1" w:styleId="910">
    <w:name w:val="tcnt3"/>
    <w:qFormat/>
    <w:uiPriority w:val="0"/>
  </w:style>
  <w:style w:type="character" w:customStyle="1" w:styleId="911">
    <w:name w:val="表格文本 Char"/>
    <w:link w:val="912"/>
    <w:qFormat/>
    <w:uiPriority w:val="0"/>
    <w:rPr>
      <w:rFonts w:ascii="Arial" w:hAnsi="Arial"/>
      <w:sz w:val="21"/>
      <w:szCs w:val="21"/>
    </w:rPr>
  </w:style>
  <w:style w:type="paragraph" w:customStyle="1" w:styleId="912">
    <w:name w:val="表格文本"/>
    <w:link w:val="911"/>
    <w:qFormat/>
    <w:uiPriority w:val="0"/>
    <w:pPr>
      <w:tabs>
        <w:tab w:val="decimal" w:pos="0"/>
      </w:tabs>
    </w:pPr>
    <w:rPr>
      <w:rFonts w:ascii="Arial" w:hAnsi="Arial" w:eastAsiaTheme="minorEastAsia" w:cstheme="minorBidi"/>
      <w:kern w:val="2"/>
      <w:sz w:val="21"/>
      <w:szCs w:val="21"/>
      <w:lang w:val="en-US" w:eastAsia="zh-CN" w:bidi="ar-SA"/>
    </w:rPr>
  </w:style>
  <w:style w:type="character" w:customStyle="1" w:styleId="913">
    <w:name w:val="ca-11"/>
    <w:qFormat/>
    <w:uiPriority w:val="0"/>
    <w:rPr>
      <w:rFonts w:hint="default" w:ascii="Times New Roman" w:hAnsi="Times New Roman" w:cs="Times New Roman"/>
      <w:sz w:val="24"/>
      <w:szCs w:val="24"/>
    </w:rPr>
  </w:style>
  <w:style w:type="character" w:customStyle="1" w:styleId="914">
    <w:name w:val="Body Text Char1"/>
    <w:qFormat/>
    <w:uiPriority w:val="99"/>
    <w:rPr>
      <w:rFonts w:cs="Times New Roman"/>
    </w:rPr>
  </w:style>
  <w:style w:type="character" w:customStyle="1" w:styleId="915">
    <w:name w:val="投标正文 Char"/>
    <w:link w:val="916"/>
    <w:qFormat/>
    <w:uiPriority w:val="0"/>
    <w:rPr>
      <w:rFonts w:ascii="宋体" w:hAnsi="宋体" w:eastAsia="FuturaA Bk BT" w:cs="宋体"/>
      <w:kern w:val="2"/>
      <w:sz w:val="21"/>
      <w:szCs w:val="24"/>
    </w:rPr>
  </w:style>
  <w:style w:type="paragraph" w:customStyle="1" w:styleId="916">
    <w:name w:val="投标正文"/>
    <w:basedOn w:val="1"/>
    <w:link w:val="915"/>
    <w:qFormat/>
    <w:uiPriority w:val="0"/>
    <w:pPr>
      <w:widowControl/>
      <w:spacing w:line="360" w:lineRule="auto"/>
      <w:jc w:val="left"/>
    </w:pPr>
    <w:rPr>
      <w:rFonts w:ascii="宋体" w:hAnsi="宋体" w:eastAsia="FuturaA Bk BT" w:cs="宋体"/>
    </w:rPr>
  </w:style>
  <w:style w:type="character" w:customStyle="1" w:styleId="917">
    <w:name w:val="样式6 Char"/>
    <w:link w:val="918"/>
    <w:qFormat/>
    <w:uiPriority w:val="0"/>
    <w:rPr>
      <w:rFonts w:eastAsia="黑体"/>
      <w:kern w:val="2"/>
      <w:sz w:val="21"/>
      <w:szCs w:val="21"/>
    </w:rPr>
  </w:style>
  <w:style w:type="paragraph" w:customStyle="1" w:styleId="918">
    <w:name w:val="样式6"/>
    <w:basedOn w:val="1"/>
    <w:link w:val="917"/>
    <w:qFormat/>
    <w:uiPriority w:val="0"/>
    <w:pPr>
      <w:topLinePunct/>
      <w:spacing w:before="160" w:after="60"/>
      <w:jc w:val="center"/>
    </w:pPr>
    <w:rPr>
      <w:rFonts w:eastAsia="黑体"/>
      <w:szCs w:val="21"/>
    </w:rPr>
  </w:style>
  <w:style w:type="character" w:customStyle="1" w:styleId="919">
    <w:name w:val="段 Char"/>
    <w:link w:val="920"/>
    <w:qFormat/>
    <w:uiPriority w:val="0"/>
    <w:rPr>
      <w:rFonts w:ascii="宋体"/>
      <w:sz w:val="21"/>
    </w:rPr>
  </w:style>
  <w:style w:type="paragraph" w:customStyle="1" w:styleId="920">
    <w:name w:val="段"/>
    <w:link w:val="919"/>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character" w:customStyle="1" w:styleId="921">
    <w:name w:val="f1"/>
    <w:qFormat/>
    <w:uiPriority w:val="0"/>
  </w:style>
  <w:style w:type="character" w:customStyle="1" w:styleId="922">
    <w:name w:val="样式 题注 + (西文) Times New Roman (中文) 宋体 五号 Char"/>
    <w:qFormat/>
    <w:locked/>
    <w:uiPriority w:val="0"/>
    <w:rPr>
      <w:rFonts w:ascii="Times New Roman" w:hAnsi="Times New Roman" w:cs="Times New Roman"/>
      <w:b/>
      <w:sz w:val="18"/>
    </w:rPr>
  </w:style>
  <w:style w:type="character" w:customStyle="1" w:styleId="923">
    <w:name w:val="command parameter Char"/>
    <w:qFormat/>
    <w:uiPriority w:val="0"/>
    <w:rPr>
      <w:rFonts w:ascii="Arial" w:hAnsi="Arial" w:eastAsia="宋体"/>
      <w:i/>
      <w:color w:val="auto"/>
      <w:sz w:val="21"/>
      <w:szCs w:val="21"/>
    </w:rPr>
  </w:style>
  <w:style w:type="character" w:customStyle="1" w:styleId="924">
    <w:name w:val="zt Char Char"/>
    <w:link w:val="925"/>
    <w:qFormat/>
    <w:uiPriority w:val="0"/>
    <w:rPr>
      <w:rFonts w:ascii="EU-F1" w:eastAsia="EU-F1"/>
      <w:bCs/>
      <w:kern w:val="2"/>
      <w:sz w:val="21"/>
      <w:szCs w:val="21"/>
    </w:rPr>
  </w:style>
  <w:style w:type="paragraph" w:customStyle="1" w:styleId="925">
    <w:name w:val="zt"/>
    <w:basedOn w:val="1"/>
    <w:link w:val="924"/>
    <w:qFormat/>
    <w:uiPriority w:val="0"/>
    <w:pPr>
      <w:overflowPunct w:val="0"/>
      <w:topLinePunct/>
      <w:snapToGrid w:val="0"/>
      <w:spacing w:line="312" w:lineRule="exact"/>
      <w:jc w:val="left"/>
    </w:pPr>
    <w:rPr>
      <w:rFonts w:ascii="EU-F1" w:eastAsia="EU-F1"/>
      <w:bCs/>
      <w:szCs w:val="21"/>
    </w:rPr>
  </w:style>
  <w:style w:type="character" w:customStyle="1" w:styleId="926">
    <w:name w:val="样式 正文缩进 + 左侧:  0 英寸 悬挂缩进: 0.78 英寸 Char Char"/>
    <w:link w:val="927"/>
    <w:qFormat/>
    <w:uiPriority w:val="0"/>
    <w:rPr>
      <w:rFonts w:cs="宋体"/>
      <w:sz w:val="28"/>
    </w:rPr>
  </w:style>
  <w:style w:type="paragraph" w:customStyle="1" w:styleId="927">
    <w:name w:val="样式 正文缩进 + 左侧:  0 英寸 悬挂缩进: 0.78 英寸"/>
    <w:basedOn w:val="21"/>
    <w:link w:val="926"/>
    <w:qFormat/>
    <w:uiPriority w:val="0"/>
    <w:pPr>
      <w:widowControl w:val="0"/>
      <w:tabs>
        <w:tab w:val="left" w:pos="1843"/>
        <w:tab w:val="left" w:pos="2218"/>
      </w:tabs>
      <w:spacing w:line="480" w:lineRule="exact"/>
      <w:ind w:left="1670" w:hanging="1670"/>
    </w:pPr>
    <w:rPr>
      <w:rFonts w:eastAsia="宋体" w:cs="宋体"/>
      <w:sz w:val="28"/>
    </w:rPr>
  </w:style>
  <w:style w:type="character" w:customStyle="1" w:styleId="928">
    <w:name w:val="何鹏 Char"/>
    <w:link w:val="929"/>
    <w:qFormat/>
    <w:uiPriority w:val="0"/>
    <w:rPr>
      <w:rFonts w:ascii="宋体" w:hAnsi="宋体"/>
      <w:sz w:val="24"/>
      <w:szCs w:val="24"/>
    </w:rPr>
  </w:style>
  <w:style w:type="paragraph" w:customStyle="1" w:styleId="929">
    <w:name w:val="何鹏"/>
    <w:basedOn w:val="351"/>
    <w:link w:val="928"/>
    <w:qFormat/>
    <w:uiPriority w:val="0"/>
    <w:pPr>
      <w:widowControl w:val="0"/>
      <w:spacing w:beforeLines="50" w:afterLines="50" w:line="360" w:lineRule="auto"/>
    </w:pPr>
    <w:rPr>
      <w:rFonts w:ascii="宋体" w:hAnsi="宋体" w:eastAsia="宋体"/>
    </w:rPr>
  </w:style>
  <w:style w:type="character" w:customStyle="1" w:styleId="930">
    <w:name w:val="WW8Num17z0"/>
    <w:qFormat/>
    <w:uiPriority w:val="0"/>
    <w:rPr>
      <w:rFonts w:ascii="Wingdings" w:hAnsi="Wingdings"/>
    </w:rPr>
  </w:style>
  <w:style w:type="character" w:customStyle="1" w:styleId="931">
    <w:name w:val="WW-WW8Num9z0"/>
    <w:qFormat/>
    <w:uiPriority w:val="0"/>
    <w:rPr>
      <w:rFonts w:ascii="Wingdings" w:hAnsi="Wingdings"/>
    </w:rPr>
  </w:style>
  <w:style w:type="character" w:customStyle="1" w:styleId="932">
    <w:name w:val="tborder"/>
    <w:qFormat/>
    <w:uiPriority w:val="0"/>
  </w:style>
  <w:style w:type="character" w:customStyle="1" w:styleId="933">
    <w:name w:val="正文格式 Char"/>
    <w:link w:val="934"/>
    <w:qFormat/>
    <w:uiPriority w:val="0"/>
    <w:rPr>
      <w:sz w:val="24"/>
    </w:rPr>
  </w:style>
  <w:style w:type="paragraph" w:customStyle="1" w:styleId="934">
    <w:name w:val="正文格式"/>
    <w:basedOn w:val="1"/>
    <w:link w:val="933"/>
    <w:qFormat/>
    <w:uiPriority w:val="0"/>
    <w:pPr>
      <w:widowControl/>
      <w:adjustRightInd w:val="0"/>
      <w:snapToGrid w:val="0"/>
      <w:spacing w:line="360" w:lineRule="auto"/>
      <w:ind w:firstLine="482"/>
      <w:textAlignment w:val="baseline"/>
    </w:pPr>
    <w:rPr>
      <w:kern w:val="0"/>
      <w:sz w:val="24"/>
      <w:szCs w:val="20"/>
    </w:rPr>
  </w:style>
  <w:style w:type="character" w:customStyle="1" w:styleId="935">
    <w:name w:val="樣式 標題 3 + (中文) MS Gothic 10.5 點 Char Char Char Char Char Char Char Char Char Char Char Char Char"/>
    <w:qFormat/>
    <w:uiPriority w:val="0"/>
    <w:rPr>
      <w:rFonts w:hAnsi="PMingLiU" w:eastAsia="MS Gothic"/>
      <w:b/>
      <w:snapToGrid/>
      <w:sz w:val="24"/>
      <w:szCs w:val="24"/>
      <w:lang w:val="en-AU" w:eastAsia="zh-TW"/>
    </w:rPr>
  </w:style>
  <w:style w:type="character" w:customStyle="1" w:styleId="936">
    <w:name w:val="sh141"/>
    <w:qFormat/>
    <w:uiPriority w:val="0"/>
    <w:rPr>
      <w:color w:val="2B2B2B"/>
      <w:sz w:val="19"/>
    </w:rPr>
  </w:style>
  <w:style w:type="character" w:customStyle="1" w:styleId="937">
    <w:name w:val="标题 2 Char Char1"/>
    <w:qFormat/>
    <w:uiPriority w:val="0"/>
    <w:rPr>
      <w:rFonts w:ascii="宋体" w:hAnsi="宋体" w:eastAsia="宋体"/>
      <w:bCs/>
      <w:kern w:val="2"/>
      <w:sz w:val="28"/>
      <w:szCs w:val="32"/>
      <w:lang w:val="en-US" w:eastAsia="zh-CN" w:bidi="ar-SA"/>
    </w:rPr>
  </w:style>
  <w:style w:type="character" w:customStyle="1" w:styleId="938">
    <w:name w:val="明显强调11"/>
    <w:qFormat/>
    <w:uiPriority w:val="0"/>
    <w:rPr>
      <w:b/>
      <w:bCs/>
      <w:i/>
      <w:iCs/>
      <w:color w:val="4F81BD"/>
    </w:rPr>
  </w:style>
  <w:style w:type="character" w:customStyle="1" w:styleId="939">
    <w:name w:val="样式 四号"/>
    <w:qFormat/>
    <w:uiPriority w:val="0"/>
    <w:rPr>
      <w:rFonts w:ascii="Times New Roman" w:hAnsi="Times New Roman" w:eastAsia="宋体"/>
      <w:sz w:val="28"/>
      <w:szCs w:val="28"/>
    </w:rPr>
  </w:style>
  <w:style w:type="character" w:customStyle="1" w:styleId="940">
    <w:name w:val="样式1 Char Char"/>
    <w:qFormat/>
    <w:uiPriority w:val="0"/>
    <w:rPr>
      <w:rFonts w:ascii="Arial" w:hAnsi="Arial" w:eastAsia="宋体" w:cs="Arial"/>
      <w:b/>
      <w:bCs/>
      <w:kern w:val="2"/>
      <w:sz w:val="28"/>
      <w:szCs w:val="28"/>
      <w:lang w:val="en-US" w:eastAsia="zh-CN" w:bidi="ar-SA"/>
    </w:rPr>
  </w:style>
  <w:style w:type="character" w:customStyle="1" w:styleId="941">
    <w:name w:val="zhu Char"/>
    <w:link w:val="942"/>
    <w:qFormat/>
    <w:locked/>
    <w:uiPriority w:val="0"/>
    <w:rPr>
      <w:color w:val="000000"/>
      <w:kern w:val="21"/>
      <w:sz w:val="18"/>
      <w:szCs w:val="18"/>
    </w:rPr>
  </w:style>
  <w:style w:type="paragraph" w:customStyle="1" w:styleId="942">
    <w:name w:val="zhu"/>
    <w:basedOn w:val="1"/>
    <w:link w:val="941"/>
    <w:qFormat/>
    <w:uiPriority w:val="0"/>
    <w:pPr>
      <w:topLinePunct/>
      <w:spacing w:line="260" w:lineRule="exact"/>
      <w:ind w:left="520" w:leftChars="170" w:hanging="350" w:hangingChars="350"/>
      <w:jc w:val="left"/>
    </w:pPr>
    <w:rPr>
      <w:color w:val="000000"/>
      <w:kern w:val="21"/>
      <w:sz w:val="18"/>
      <w:szCs w:val="18"/>
    </w:rPr>
  </w:style>
  <w:style w:type="character" w:customStyle="1" w:styleId="943">
    <w:name w:val="info"/>
    <w:qFormat/>
    <w:uiPriority w:val="0"/>
  </w:style>
  <w:style w:type="character" w:customStyle="1" w:styleId="944">
    <w:name w:val="项目符号 Char Char"/>
    <w:qFormat/>
    <w:uiPriority w:val="0"/>
    <w:rPr>
      <w:rFonts w:ascii="Times New Roman" w:hAnsi="Times New Roman"/>
      <w:szCs w:val="24"/>
    </w:rPr>
  </w:style>
  <w:style w:type="character" w:customStyle="1" w:styleId="945">
    <w:name w:val="Text Char"/>
    <w:link w:val="946"/>
    <w:qFormat/>
    <w:uiPriority w:val="0"/>
    <w:rPr>
      <w:rFonts w:ascii="Arial" w:hAnsi="Arial"/>
      <w:sz w:val="21"/>
      <w:szCs w:val="21"/>
    </w:rPr>
  </w:style>
  <w:style w:type="paragraph" w:customStyle="1" w:styleId="946">
    <w:name w:val="Text"/>
    <w:basedOn w:val="1"/>
    <w:link w:val="945"/>
    <w:qFormat/>
    <w:uiPriority w:val="0"/>
    <w:pPr>
      <w:widowControl/>
      <w:snapToGrid w:val="0"/>
      <w:spacing w:before="80" w:after="80"/>
      <w:jc w:val="left"/>
    </w:pPr>
    <w:rPr>
      <w:rFonts w:ascii="Arial" w:hAnsi="Arial"/>
      <w:kern w:val="0"/>
      <w:szCs w:val="21"/>
    </w:rPr>
  </w:style>
  <w:style w:type="character" w:customStyle="1" w:styleId="947">
    <w:name w:val="应答文本 Char Char"/>
    <w:link w:val="948"/>
    <w:qFormat/>
    <w:uiPriority w:val="0"/>
    <w:rPr>
      <w:sz w:val="21"/>
      <w:szCs w:val="21"/>
    </w:rPr>
  </w:style>
  <w:style w:type="paragraph" w:customStyle="1" w:styleId="948">
    <w:name w:val="应答文本"/>
    <w:basedOn w:val="1"/>
    <w:link w:val="947"/>
    <w:qFormat/>
    <w:uiPriority w:val="0"/>
    <w:pPr>
      <w:adjustRightInd w:val="0"/>
      <w:snapToGrid w:val="0"/>
      <w:spacing w:afterLines="50" w:line="360" w:lineRule="auto"/>
      <w:ind w:left="200" w:leftChars="200" w:firstLine="200" w:firstLineChars="200"/>
      <w:jc w:val="left"/>
    </w:pPr>
    <w:rPr>
      <w:kern w:val="0"/>
      <w:szCs w:val="21"/>
    </w:rPr>
  </w:style>
  <w:style w:type="character" w:customStyle="1" w:styleId="949">
    <w:name w:val="编号标题2 Char Char Char Char Char Char Char Char Char Char Ch"/>
    <w:qFormat/>
    <w:uiPriority w:val="0"/>
    <w:rPr>
      <w:rFonts w:ascii="Arial" w:hAnsi="Arial" w:eastAsia="黑体"/>
      <w:kern w:val="2"/>
      <w:sz w:val="21"/>
      <w:lang w:val="en-US" w:eastAsia="zh-CN"/>
    </w:rPr>
  </w:style>
  <w:style w:type="character" w:customStyle="1" w:styleId="950">
    <w:name w:val="x:Emph"/>
    <w:qFormat/>
    <w:uiPriority w:val="0"/>
    <w:rPr>
      <w:i/>
    </w:rPr>
  </w:style>
  <w:style w:type="character" w:customStyle="1" w:styleId="951">
    <w:name w:val="font31"/>
    <w:qFormat/>
    <w:uiPriority w:val="0"/>
    <w:rPr>
      <w:rFonts w:hint="eastAsia" w:ascii="楷体_GB2312" w:eastAsia="楷体_GB2312"/>
      <w:color w:val="FF0000"/>
      <w:sz w:val="24"/>
      <w:szCs w:val="24"/>
      <w:u w:val="none"/>
    </w:rPr>
  </w:style>
  <w:style w:type="character" w:customStyle="1" w:styleId="952">
    <w:name w:val="Text Char1 Char"/>
    <w:link w:val="953"/>
    <w:qFormat/>
    <w:uiPriority w:val="0"/>
    <w:rPr>
      <w:rFonts w:ascii="Arial" w:hAnsi="Arial"/>
      <w:kern w:val="2"/>
      <w:sz w:val="21"/>
      <w:szCs w:val="21"/>
    </w:rPr>
  </w:style>
  <w:style w:type="paragraph" w:customStyle="1" w:styleId="953">
    <w:name w:val="Text Char1"/>
    <w:basedOn w:val="1"/>
    <w:link w:val="952"/>
    <w:qFormat/>
    <w:uiPriority w:val="0"/>
    <w:pPr>
      <w:widowControl/>
      <w:snapToGrid w:val="0"/>
      <w:spacing w:before="80" w:after="80"/>
      <w:jc w:val="left"/>
    </w:pPr>
    <w:rPr>
      <w:rFonts w:ascii="Arial" w:hAnsi="Arial"/>
      <w:szCs w:val="21"/>
    </w:rPr>
  </w:style>
  <w:style w:type="character" w:customStyle="1" w:styleId="954">
    <w:name w:val="x:Command code"/>
    <w:qFormat/>
    <w:uiPriority w:val="0"/>
    <w:rPr>
      <w:rFonts w:ascii="Courier New" w:hAnsi="Courier New"/>
      <w:sz w:val="20"/>
    </w:rPr>
  </w:style>
  <w:style w:type="character" w:customStyle="1" w:styleId="955">
    <w:name w:val="Title Char"/>
    <w:qFormat/>
    <w:uiPriority w:val="10"/>
    <w:rPr>
      <w:rFonts w:ascii="Arial" w:hAnsi="Arial" w:eastAsia="宋体"/>
      <w:b/>
      <w:kern w:val="0"/>
      <w:sz w:val="24"/>
    </w:rPr>
  </w:style>
  <w:style w:type="character" w:customStyle="1" w:styleId="956">
    <w:name w:val="网格 Char Char"/>
    <w:qFormat/>
    <w:uiPriority w:val="0"/>
    <w:rPr>
      <w:rFonts w:ascii="Arial" w:hAnsi="Arial" w:eastAsia="宋体" w:cs="Arial"/>
      <w:spacing w:val="-4"/>
      <w:kern w:val="2"/>
      <w:sz w:val="21"/>
      <w:szCs w:val="21"/>
      <w:lang w:val="en-US" w:eastAsia="en-US" w:bidi="ar-SA"/>
    </w:rPr>
  </w:style>
  <w:style w:type="character" w:customStyle="1" w:styleId="957">
    <w:name w:val="notetitle"/>
    <w:qFormat/>
    <w:uiPriority w:val="0"/>
  </w:style>
  <w:style w:type="character" w:customStyle="1" w:styleId="958">
    <w:name w:val="Heading Char1"/>
    <w:qFormat/>
    <w:uiPriority w:val="0"/>
    <w:rPr>
      <w:rFonts w:ascii="Arial" w:hAnsi="Arial" w:eastAsia="黑体" w:cs="宋体"/>
      <w:bCs/>
      <w:kern w:val="2"/>
      <w:sz w:val="21"/>
      <w:szCs w:val="21"/>
      <w:lang w:val="en-US" w:eastAsia="zh-CN" w:bidi="ar-SA"/>
    </w:rPr>
  </w:style>
  <w:style w:type="character" w:customStyle="1" w:styleId="959">
    <w:name w:val="see"/>
    <w:qFormat/>
    <w:uiPriority w:val="0"/>
  </w:style>
  <w:style w:type="character" w:customStyle="1" w:styleId="960">
    <w:name w:val="Style Arial"/>
    <w:qFormat/>
    <w:uiPriority w:val="0"/>
    <w:rPr>
      <w:rFonts w:ascii="Arial" w:hAnsi="Arial"/>
      <w:sz w:val="22"/>
    </w:rPr>
  </w:style>
  <w:style w:type="character" w:customStyle="1" w:styleId="961">
    <w:name w:val="2z Char"/>
    <w:qFormat/>
    <w:uiPriority w:val="0"/>
    <w:rPr>
      <w:rFonts w:ascii="EU-F1" w:eastAsia="黑体"/>
      <w:kern w:val="21"/>
      <w:sz w:val="21"/>
      <w:szCs w:val="21"/>
      <w:lang w:val="en-US" w:eastAsia="zh-CN" w:bidi="ar-SA"/>
    </w:rPr>
  </w:style>
  <w:style w:type="character" w:customStyle="1" w:styleId="962">
    <w:name w:val="font12-blue-bold1"/>
    <w:qFormat/>
    <w:uiPriority w:val="0"/>
    <w:rPr>
      <w:b/>
      <w:color w:val="0249A5"/>
      <w:sz w:val="14"/>
      <w:u w:val="none"/>
    </w:rPr>
  </w:style>
  <w:style w:type="character" w:customStyle="1" w:styleId="963">
    <w:name w:val="样式 题注 + 首行缩进:  2 字符 Char Char"/>
    <w:link w:val="964"/>
    <w:qFormat/>
    <w:uiPriority w:val="0"/>
    <w:rPr>
      <w:rFonts w:ascii="Arial" w:hAnsi="Arial" w:cs="宋体"/>
      <w:kern w:val="24"/>
      <w:sz w:val="24"/>
      <w:szCs w:val="24"/>
    </w:rPr>
  </w:style>
  <w:style w:type="paragraph" w:customStyle="1" w:styleId="964">
    <w:name w:val="样式 题注 + 首行缩进:  2 字符"/>
    <w:basedOn w:val="1"/>
    <w:link w:val="963"/>
    <w:qFormat/>
    <w:uiPriority w:val="0"/>
    <w:pPr>
      <w:widowControl/>
      <w:adjustRightInd w:val="0"/>
      <w:snapToGrid w:val="0"/>
      <w:spacing w:line="500" w:lineRule="exact"/>
      <w:jc w:val="center"/>
    </w:pPr>
    <w:rPr>
      <w:rFonts w:ascii="Arial" w:hAnsi="Arial" w:cs="宋体"/>
      <w:kern w:val="24"/>
      <w:sz w:val="24"/>
    </w:rPr>
  </w:style>
  <w:style w:type="character" w:customStyle="1" w:styleId="965">
    <w:name w:val="样式 加粗"/>
    <w:semiHidden/>
    <w:qFormat/>
    <w:uiPriority w:val="0"/>
    <w:rPr>
      <w:rFonts w:ascii="Arial" w:hAnsi="Arial" w:eastAsia="宋体"/>
      <w:b/>
      <w:bCs/>
      <w:sz w:val="21"/>
    </w:rPr>
  </w:style>
  <w:style w:type="character" w:customStyle="1" w:styleId="966">
    <w:name w:val="首行缩进 Char Char Char Char"/>
    <w:qFormat/>
    <w:uiPriority w:val="0"/>
    <w:rPr>
      <w:rFonts w:ascii="宋体" w:hAnsi="宋体" w:cs="宋体"/>
    </w:rPr>
  </w:style>
  <w:style w:type="character" w:customStyle="1" w:styleId="967">
    <w:name w:val="样式 标题 5H5ITT t5PA Pico Section5H5-Heading 5h5l5heading5...5 Char"/>
    <w:link w:val="968"/>
    <w:qFormat/>
    <w:uiPriority w:val="0"/>
    <w:rPr>
      <w:b/>
      <w:bCs/>
      <w:sz w:val="24"/>
      <w:szCs w:val="28"/>
    </w:rPr>
  </w:style>
  <w:style w:type="paragraph" w:customStyle="1" w:styleId="968">
    <w:name w:val="样式 标题 5H5ITT t5PA Pico Section5H5-Heading 5h5l5heading5...5"/>
    <w:basedOn w:val="7"/>
    <w:next w:val="1"/>
    <w:link w:val="967"/>
    <w:qFormat/>
    <w:uiPriority w:val="0"/>
    <w:pPr>
      <w:keepNext w:val="0"/>
      <w:tabs>
        <w:tab w:val="left" w:pos="1200"/>
        <w:tab w:val="left" w:pos="1330"/>
      </w:tabs>
      <w:adjustRightInd w:val="0"/>
      <w:snapToGrid w:val="0"/>
      <w:spacing w:line="460" w:lineRule="exact"/>
      <w:ind w:firstLine="480" w:firstLineChars="200"/>
    </w:pPr>
    <w:rPr>
      <w:rFonts w:ascii="Times New Roman" w:eastAsia="宋体"/>
      <w:b w:val="0"/>
      <w:kern w:val="0"/>
      <w:sz w:val="24"/>
    </w:rPr>
  </w:style>
  <w:style w:type="character" w:customStyle="1" w:styleId="969">
    <w:name w:val="注释标题 Char"/>
    <w:link w:val="16"/>
    <w:qFormat/>
    <w:uiPriority w:val="99"/>
    <w:rPr>
      <w:rFonts w:ascii="金梅簡體中黑字形" w:hAnsi="Arial" w:eastAsia="金梅簡體中黑字形"/>
      <w:sz w:val="24"/>
      <w:szCs w:val="24"/>
    </w:rPr>
  </w:style>
  <w:style w:type="paragraph" w:customStyle="1" w:styleId="970">
    <w:name w:val="Table Head Bold"/>
    <w:basedOn w:val="1"/>
    <w:qFormat/>
    <w:uiPriority w:val="0"/>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971">
    <w:name w:val="答复表头"/>
    <w:basedOn w:val="1"/>
    <w:next w:val="1"/>
    <w:semiHidden/>
    <w:qFormat/>
    <w:uiPriority w:val="0"/>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972">
    <w:name w:val="xl166"/>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973">
    <w:name w:val="项目符号缩进"/>
    <w:basedOn w:val="1"/>
    <w:qFormat/>
    <w:uiPriority w:val="0"/>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974">
    <w:name w:val="样式 标题 3 + 段前: 6 磅 段后: 11.65 磅 行距: 单倍行距"/>
    <w:basedOn w:val="5"/>
    <w:qFormat/>
    <w:uiPriority w:val="0"/>
    <w:pPr>
      <w:tabs>
        <w:tab w:val="left" w:pos="1440"/>
      </w:tabs>
      <w:adjustRightInd w:val="0"/>
      <w:snapToGrid w:val="0"/>
      <w:spacing w:before="120" w:after="120"/>
      <w:ind w:left="1440" w:hanging="720"/>
      <w:jc w:val="left"/>
    </w:pPr>
    <w:rPr>
      <w:rFonts w:ascii="宋体" w:hAnsi="宋体" w:eastAsia="仿宋_GB2312" w:cs="宋体"/>
      <w:b w:val="0"/>
      <w:color w:val="000000"/>
      <w:sz w:val="28"/>
      <w:szCs w:val="28"/>
    </w:rPr>
  </w:style>
  <w:style w:type="paragraph" w:customStyle="1" w:styleId="975">
    <w:name w:val="123"/>
    <w:basedOn w:val="1"/>
    <w:qFormat/>
    <w:uiPriority w:val="0"/>
    <w:pPr>
      <w:tabs>
        <w:tab w:val="left" w:pos="0"/>
        <w:tab w:val="left" w:pos="420"/>
        <w:tab w:val="left" w:pos="1134"/>
      </w:tabs>
      <w:autoSpaceDE w:val="0"/>
      <w:autoSpaceDN w:val="0"/>
      <w:adjustRightInd w:val="0"/>
      <w:spacing w:line="360" w:lineRule="auto"/>
      <w:ind w:left="315" w:firstLine="200" w:firstLineChars="200"/>
      <w:jc w:val="left"/>
    </w:pPr>
    <w:rPr>
      <w:rFonts w:ascii="宋体" w:hAnsi="宋体"/>
      <w:kern w:val="0"/>
      <w:szCs w:val="20"/>
    </w:rPr>
  </w:style>
  <w:style w:type="paragraph" w:customStyle="1" w:styleId="976">
    <w:name w:val="±êÌâ111"/>
    <w:basedOn w:val="1"/>
    <w:qFormat/>
    <w:uiPriority w:val="0"/>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977">
    <w:name w:val="标题 4aaa"/>
    <w:basedOn w:val="1"/>
    <w:qFormat/>
    <w:uiPriority w:val="0"/>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978">
    <w:name w:val="正文标注"/>
    <w:qFormat/>
    <w:uiPriority w:val="0"/>
    <w:pPr>
      <w:keepNext/>
      <w:widowControl w:val="0"/>
      <w:tabs>
        <w:tab w:val="left" w:pos="2410"/>
      </w:tabs>
      <w:spacing w:before="120" w:line="360" w:lineRule="auto"/>
      <w:ind w:firstLine="880"/>
    </w:pPr>
    <w:rPr>
      <w:rFonts w:eastAsia="创艺简楷体" w:asciiTheme="minorHAnsi" w:hAnsiTheme="minorHAnsi" w:cstheme="minorBidi"/>
      <w:kern w:val="2"/>
      <w:sz w:val="26"/>
      <w:szCs w:val="22"/>
      <w:lang w:val="en-US" w:eastAsia="zh-CN" w:bidi="ar-SA"/>
    </w:rPr>
  </w:style>
  <w:style w:type="paragraph" w:customStyle="1" w:styleId="979">
    <w:name w:val="表格字体"/>
    <w:basedOn w:val="1"/>
    <w:qFormat/>
    <w:uiPriority w:val="0"/>
    <w:pPr>
      <w:spacing w:line="300" w:lineRule="auto"/>
      <w:jc w:val="left"/>
    </w:pPr>
    <w:rPr>
      <w:rFonts w:hAnsi="宋体"/>
      <w:spacing w:val="1"/>
      <w:sz w:val="24"/>
      <w:szCs w:val="20"/>
    </w:rPr>
  </w:style>
  <w:style w:type="paragraph" w:customStyle="1" w:styleId="980">
    <w:name w:val="字元 字元 Char 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981">
    <w:name w:val="1.1.1.1标题4"/>
    <w:basedOn w:val="6"/>
    <w:qFormat/>
    <w:uiPriority w:val="0"/>
    <w:pPr>
      <w:widowControl/>
      <w:topLinePunct/>
      <w:adjustRightInd w:val="0"/>
      <w:snapToGrid w:val="0"/>
      <w:spacing w:before="160" w:after="160" w:line="240" w:lineRule="atLeast"/>
      <w:ind w:left="420"/>
      <w:jc w:val="left"/>
    </w:pPr>
    <w:rPr>
      <w:rFonts w:ascii="Times New Roman" w:hAnsi="Times New Roman" w:eastAsia="宋体"/>
      <w:sz w:val="21"/>
      <w:szCs w:val="21"/>
    </w:rPr>
  </w:style>
  <w:style w:type="paragraph" w:customStyle="1" w:styleId="982">
    <w:name w:val="修订2"/>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983">
    <w:name w:val="List Bullet-t"/>
    <w:qFormat/>
    <w:uiPriority w:val="0"/>
    <w:pPr>
      <w:tabs>
        <w:tab w:val="left" w:pos="357"/>
        <w:tab w:val="left" w:pos="567"/>
        <w:tab w:val="left" w:pos="1134"/>
      </w:tabs>
      <w:spacing w:before="120"/>
      <w:ind w:left="357" w:hanging="357"/>
    </w:pPr>
    <w:rPr>
      <w:rFonts w:ascii="Arial" w:hAnsi="Arial" w:eastAsiaTheme="minorEastAsia" w:cstheme="minorBidi"/>
      <w:kern w:val="2"/>
      <w:sz w:val="21"/>
      <w:szCs w:val="22"/>
      <w:lang w:val="en-GB" w:eastAsia="en-US" w:bidi="ar-SA"/>
    </w:rPr>
  </w:style>
  <w:style w:type="paragraph" w:customStyle="1" w:styleId="984">
    <w:name w:val="工程建设款标题"/>
    <w:basedOn w:val="1"/>
    <w:semiHidden/>
    <w:qFormat/>
    <w:uiPriority w:val="0"/>
    <w:pPr>
      <w:widowControl/>
      <w:tabs>
        <w:tab w:val="left" w:pos="780"/>
      </w:tabs>
      <w:ind w:left="780" w:hanging="360"/>
      <w:jc w:val="left"/>
    </w:pPr>
    <w:rPr>
      <w:rFonts w:ascii="黑体" w:eastAsia="黑体"/>
      <w:kern w:val="0"/>
      <w:szCs w:val="20"/>
    </w:rPr>
  </w:style>
  <w:style w:type="paragraph" w:customStyle="1" w:styleId="985">
    <w:name w:val="工程建设章标题"/>
    <w:next w:val="920"/>
    <w:semiHidden/>
    <w:qFormat/>
    <w:uiPriority w:val="0"/>
    <w:pPr>
      <w:tabs>
        <w:tab w:val="left" w:pos="780"/>
      </w:tabs>
      <w:spacing w:before="640" w:after="560" w:line="480" w:lineRule="exact"/>
      <w:ind w:left="780" w:hanging="360"/>
      <w:jc w:val="center"/>
      <w:outlineLvl w:val="1"/>
    </w:pPr>
    <w:rPr>
      <w:rFonts w:ascii="黑体" w:eastAsia="黑体" w:hAnsiTheme="minorHAnsi" w:cstheme="minorBidi"/>
      <w:b/>
      <w:kern w:val="2"/>
      <w:sz w:val="28"/>
      <w:szCs w:val="22"/>
      <w:lang w:val="en-US" w:eastAsia="zh-CN" w:bidi="ar-SA"/>
    </w:rPr>
  </w:style>
  <w:style w:type="paragraph" w:customStyle="1" w:styleId="986">
    <w:name w:val="NOTE Text"/>
    <w:basedOn w:val="1"/>
    <w:qFormat/>
    <w:uiPriority w:val="0"/>
    <w:pPr>
      <w:keepNext/>
      <w:keepLines/>
      <w:widowControl/>
      <w:topLinePunct/>
      <w:adjustRightInd w:val="0"/>
      <w:snapToGrid w:val="0"/>
      <w:spacing w:before="40" w:after="80" w:line="200" w:lineRule="atLeast"/>
      <w:ind w:left="2075"/>
      <w:jc w:val="left"/>
    </w:pPr>
    <w:rPr>
      <w:rFonts w:ascii="Book Antiqua" w:hAnsi="Book Antiqua" w:eastAsia="楷体_GB2312" w:cs="Arial"/>
      <w:iCs/>
      <w:sz w:val="18"/>
      <w:szCs w:val="18"/>
    </w:rPr>
  </w:style>
  <w:style w:type="paragraph" w:customStyle="1" w:styleId="987">
    <w:name w:val="9105正文"/>
    <w:basedOn w:val="1"/>
    <w:qFormat/>
    <w:uiPriority w:val="0"/>
    <w:pPr>
      <w:spacing w:afterLines="50" w:line="360" w:lineRule="auto"/>
      <w:ind w:firstLine="480" w:firstLineChars="200"/>
      <w:jc w:val="left"/>
    </w:pPr>
    <w:rPr>
      <w:sz w:val="24"/>
    </w:rPr>
  </w:style>
  <w:style w:type="paragraph" w:customStyle="1" w:styleId="988">
    <w:name w:val="xl168"/>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989">
    <w:name w:val="Char Char Char1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0">
    <w:name w:val="项"/>
    <w:basedOn w:val="1"/>
    <w:qFormat/>
    <w:uiPriority w:val="0"/>
    <w:pPr>
      <w:tabs>
        <w:tab w:val="left" w:pos="780"/>
      </w:tabs>
      <w:spacing w:line="360" w:lineRule="auto"/>
      <w:ind w:left="780" w:hanging="420"/>
      <w:jc w:val="left"/>
    </w:pPr>
    <w:rPr>
      <w:rFonts w:ascii="宋体" w:hAnsi="宋体"/>
      <w:sz w:val="24"/>
      <w:szCs w:val="20"/>
      <w:lang w:eastAsia="en-US"/>
    </w:rPr>
  </w:style>
  <w:style w:type="paragraph" w:customStyle="1" w:styleId="991">
    <w:name w:val="ST20_17"/>
    <w:basedOn w:val="6"/>
    <w:qFormat/>
    <w:uiPriority w:val="0"/>
    <w:pPr>
      <w:spacing w:before="240" w:after="60" w:line="240" w:lineRule="atLeast"/>
      <w:outlineLvl w:val="9"/>
    </w:pPr>
    <w:rPr>
      <w:rFonts w:ascii="Calibri" w:hAnsi="Tms Rmn" w:eastAsia="宋体"/>
      <w:kern w:val="0"/>
    </w:rPr>
  </w:style>
  <w:style w:type="paragraph" w:customStyle="1" w:styleId="992">
    <w:name w:val="elect"/>
    <w:basedOn w:val="1"/>
    <w:qFormat/>
    <w:uiPriority w:val="0"/>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993">
    <w:name w:val="注意说明内容"/>
    <w:basedOn w:val="1"/>
    <w:qFormat/>
    <w:uiPriority w:val="0"/>
    <w:pPr>
      <w:pBdr>
        <w:top w:val="single" w:color="auto" w:sz="6" w:space="7"/>
        <w:bottom w:val="single" w:color="auto" w:sz="6" w:space="7"/>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994">
    <w:name w:val="Char Char110"/>
    <w:basedOn w:val="1"/>
    <w:qFormat/>
    <w:uiPriority w:val="0"/>
    <w:pPr>
      <w:jc w:val="left"/>
    </w:pPr>
    <w:rPr>
      <w:rFonts w:ascii="Arial" w:hAnsi="Arial" w:cs="Arial"/>
    </w:rPr>
  </w:style>
  <w:style w:type="paragraph" w:customStyle="1" w:styleId="995">
    <w:name w:val="PARA 4"/>
    <w:basedOn w:val="1"/>
    <w:qFormat/>
    <w:uiPriority w:val="0"/>
    <w:pPr>
      <w:widowControl/>
      <w:spacing w:before="60" w:after="60"/>
      <w:ind w:left="964" w:right="454"/>
      <w:jc w:val="left"/>
    </w:pPr>
    <w:rPr>
      <w:rFonts w:ascii="宋体" w:hAnsi="宋体"/>
      <w:kern w:val="0"/>
      <w:sz w:val="24"/>
      <w:szCs w:val="20"/>
    </w:rPr>
  </w:style>
  <w:style w:type="paragraph" w:customStyle="1" w:styleId="996">
    <w:name w:val="样式1-3"/>
    <w:basedOn w:val="1"/>
    <w:semiHidden/>
    <w:qFormat/>
    <w:uiPriority w:val="0"/>
    <w:pPr>
      <w:keepNext/>
      <w:tabs>
        <w:tab w:val="left" w:pos="360"/>
        <w:tab w:val="left" w:pos="1134"/>
      </w:tabs>
      <w:spacing w:line="360" w:lineRule="auto"/>
      <w:ind w:left="1134" w:hanging="567"/>
      <w:jc w:val="left"/>
    </w:pPr>
    <w:rPr>
      <w:rFonts w:ascii="宋体" w:hAnsi="宋体" w:eastAsia="仿宋_GB2312"/>
      <w:b/>
      <w:bCs/>
      <w:kern w:val="28"/>
      <w:sz w:val="28"/>
      <w:szCs w:val="20"/>
    </w:rPr>
  </w:style>
  <w:style w:type="paragraph" w:customStyle="1" w:styleId="997">
    <w:name w:val="Char Char1 Char Char Char Char Char Char Char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8">
    <w:name w:val="Level-4T"/>
    <w:basedOn w:val="1"/>
    <w:qFormat/>
    <w:uiPriority w:val="0"/>
    <w:pPr>
      <w:widowControl/>
      <w:adjustRightInd w:val="0"/>
      <w:snapToGrid w:val="0"/>
      <w:spacing w:before="120" w:after="120"/>
      <w:ind w:left="1800"/>
      <w:jc w:val="left"/>
    </w:pPr>
    <w:rPr>
      <w:rFonts w:ascii="宋体" w:hAnsi="宋体" w:eastAsia="PMingLiU"/>
      <w:kern w:val="0"/>
      <w:sz w:val="24"/>
      <w:szCs w:val="20"/>
      <w:lang w:eastAsia="zh-TW"/>
    </w:rPr>
  </w:style>
  <w:style w:type="paragraph" w:customStyle="1" w:styleId="999">
    <w:name w:val="其他发布部门"/>
    <w:basedOn w:val="1"/>
    <w:semiHidden/>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1000">
    <w:name w:val="CM4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01">
    <w:name w:val="Niv1 Puce2"/>
    <w:basedOn w:val="1"/>
    <w:qFormat/>
    <w:uiPriority w:val="0"/>
    <w:pPr>
      <w:widowControl/>
      <w:spacing w:before="40" w:after="40"/>
      <w:ind w:left="1021" w:right="454" w:hanging="284"/>
      <w:jc w:val="left"/>
    </w:pPr>
    <w:rPr>
      <w:rFonts w:ascii="宋体" w:hAnsi="宋体"/>
      <w:kern w:val="0"/>
      <w:sz w:val="24"/>
      <w:szCs w:val="20"/>
    </w:rPr>
  </w:style>
  <w:style w:type="paragraph" w:customStyle="1" w:styleId="1002">
    <w:name w:val="技术标题3"/>
    <w:basedOn w:val="7"/>
    <w:qFormat/>
    <w:uiPriority w:val="0"/>
    <w:pPr>
      <w:keepNext w:val="0"/>
      <w:widowControl/>
      <w:adjustRightInd w:val="0"/>
      <w:snapToGrid w:val="0"/>
      <w:spacing w:beforeLines="50" w:beforeAutospacing="1" w:after="100" w:afterAutospacing="1"/>
      <w:jc w:val="center"/>
    </w:pPr>
    <w:rPr>
      <w:rFonts w:ascii="宋体" w:hAnsi="宋体" w:eastAsia="宋体" w:cs="宋体"/>
      <w:sz w:val="24"/>
    </w:rPr>
  </w:style>
  <w:style w:type="paragraph" w:customStyle="1" w:styleId="1003">
    <w:name w:val="Signature 2"/>
    <w:basedOn w:val="1"/>
    <w:qFormat/>
    <w:uiPriority w:val="0"/>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1004">
    <w:name w:val="每章一级标题*。*"/>
    <w:basedOn w:val="1"/>
    <w:qFormat/>
    <w:uiPriority w:val="0"/>
    <w:pPr>
      <w:widowControl/>
      <w:spacing w:afterLines="100"/>
      <w:jc w:val="left"/>
    </w:pPr>
    <w:rPr>
      <w:rFonts w:ascii="宋体" w:hAnsi="宋体"/>
      <w:b/>
      <w:kern w:val="0"/>
      <w:sz w:val="28"/>
      <w:szCs w:val="20"/>
    </w:rPr>
  </w:style>
  <w:style w:type="paragraph" w:customStyle="1" w:styleId="1005">
    <w:name w:val="表格CF"/>
    <w:basedOn w:val="1"/>
    <w:qFormat/>
    <w:uiPriority w:val="0"/>
    <w:pPr>
      <w:widowControl/>
      <w:adjustRightInd w:val="0"/>
      <w:snapToGrid w:val="0"/>
      <w:spacing w:line="360" w:lineRule="auto"/>
      <w:jc w:val="left"/>
    </w:pPr>
    <w:rPr>
      <w:rFonts w:ascii="宋体" w:hAnsi="宋体"/>
      <w:szCs w:val="21"/>
    </w:rPr>
  </w:style>
  <w:style w:type="paragraph" w:customStyle="1" w:styleId="1006">
    <w:name w:val="List Variable"/>
    <w:basedOn w:val="1"/>
    <w:qFormat/>
    <w:uiPriority w:val="0"/>
    <w:pPr>
      <w:widowControl/>
      <w:tabs>
        <w:tab w:val="left" w:pos="2835"/>
      </w:tabs>
      <w:spacing w:after="140"/>
      <w:ind w:left="2835" w:hanging="567"/>
      <w:jc w:val="left"/>
    </w:pPr>
    <w:rPr>
      <w:kern w:val="0"/>
      <w:sz w:val="24"/>
      <w:szCs w:val="20"/>
      <w:lang w:val="en-GB" w:eastAsia="en-US"/>
    </w:rPr>
  </w:style>
  <w:style w:type="paragraph" w:customStyle="1" w:styleId="1007">
    <w:name w:val="PARA Note"/>
    <w:basedOn w:val="1"/>
    <w:qFormat/>
    <w:uiPriority w:val="0"/>
    <w:pPr>
      <w:widowControl/>
      <w:spacing w:after="120"/>
      <w:ind w:left="1134" w:right="1134"/>
      <w:jc w:val="left"/>
    </w:pPr>
    <w:rPr>
      <w:rFonts w:ascii="宋体" w:hAnsi="宋体"/>
      <w:kern w:val="0"/>
      <w:sz w:val="24"/>
      <w:szCs w:val="20"/>
    </w:rPr>
  </w:style>
  <w:style w:type="paragraph" w:customStyle="1" w:styleId="1008">
    <w:name w:val="悬挂缩进"/>
    <w:basedOn w:val="1"/>
    <w:qFormat/>
    <w:uiPriority w:val="0"/>
    <w:pPr>
      <w:spacing w:line="360" w:lineRule="auto"/>
      <w:ind w:left="350" w:leftChars="200" w:hanging="150" w:hangingChars="150"/>
    </w:pPr>
    <w:rPr>
      <w:rFonts w:ascii="宋体" w:hAnsi="宋体"/>
    </w:rPr>
  </w:style>
  <w:style w:type="paragraph" w:customStyle="1" w:styleId="1009">
    <w:name w:val="ÕýÎÄ 1"/>
    <w:basedOn w:val="1"/>
    <w:qFormat/>
    <w:uiPriority w:val="0"/>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1010">
    <w:name w:val="内容-表格内文字（五号字）"/>
    <w:basedOn w:val="1"/>
    <w:qFormat/>
    <w:uiPriority w:val="99"/>
    <w:pPr>
      <w:jc w:val="center"/>
    </w:pPr>
    <w:rPr>
      <w:rFonts w:ascii="宋体" w:hAnsi="宋体" w:cs="黑体"/>
      <w:szCs w:val="21"/>
    </w:rPr>
  </w:style>
  <w:style w:type="paragraph" w:customStyle="1" w:styleId="1011">
    <w:name w:val="2. HEADLINE"/>
    <w:next w:val="1"/>
    <w:qFormat/>
    <w:uiPriority w:val="0"/>
    <w:pPr>
      <w:keepLines/>
      <w:spacing w:line="360" w:lineRule="atLeast"/>
    </w:pPr>
    <w:rPr>
      <w:rFonts w:ascii="Garamond" w:hAnsi="Garamond" w:eastAsia="Times New Roman" w:cstheme="minorBidi"/>
      <w:b/>
      <w:kern w:val="2"/>
      <w:sz w:val="24"/>
      <w:szCs w:val="22"/>
      <w:lang w:val="en-US" w:eastAsia="en-US" w:bidi="ar-SA"/>
    </w:rPr>
  </w:style>
  <w:style w:type="paragraph" w:customStyle="1" w:styleId="1012">
    <w:name w:val="目录（目录以下文字）-四号字"/>
    <w:qFormat/>
    <w:uiPriority w:val="99"/>
    <w:pPr>
      <w:spacing w:line="360" w:lineRule="auto"/>
    </w:pPr>
    <w:rPr>
      <w:rFonts w:ascii="黑体" w:hAnsi="黑体" w:eastAsiaTheme="minorEastAsia" w:cstheme="minorBidi"/>
      <w:kern w:val="2"/>
      <w:sz w:val="28"/>
      <w:szCs w:val="44"/>
      <w:lang w:val="en-US" w:eastAsia="zh-CN" w:bidi="ar-SA"/>
    </w:rPr>
  </w:style>
  <w:style w:type="paragraph" w:customStyle="1" w:styleId="1013">
    <w:name w:val="è±ê???±?"/>
    <w:basedOn w:val="1"/>
    <w:qFormat/>
    <w:uiPriority w:val="0"/>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1014">
    <w:name w:val="白皮书正文"/>
    <w:basedOn w:val="1"/>
    <w:qFormat/>
    <w:uiPriority w:val="0"/>
    <w:pPr>
      <w:autoSpaceDE w:val="0"/>
      <w:adjustRightInd w:val="0"/>
      <w:spacing w:line="360" w:lineRule="auto"/>
      <w:ind w:firstLine="420" w:firstLineChars="200"/>
      <w:jc w:val="left"/>
      <w:textAlignment w:val="top"/>
    </w:pPr>
    <w:rPr>
      <w:rFonts w:ascii="宋体" w:hAnsi="宋体"/>
      <w:bCs/>
      <w:szCs w:val="21"/>
    </w:rPr>
  </w:style>
  <w:style w:type="paragraph" w:customStyle="1" w:styleId="1015">
    <w:name w:val="CM3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16">
    <w:name w:val="正文带点"/>
    <w:basedOn w:val="1"/>
    <w:qFormat/>
    <w:uiPriority w:val="0"/>
    <w:pPr>
      <w:spacing w:line="360" w:lineRule="auto"/>
      <w:ind w:left="360"/>
      <w:jc w:val="left"/>
    </w:pPr>
    <w:rPr>
      <w:rFonts w:ascii="宋体" w:hAnsi="宋体"/>
      <w:bCs/>
      <w:iCs/>
      <w:kern w:val="0"/>
      <w:sz w:val="24"/>
    </w:rPr>
  </w:style>
  <w:style w:type="paragraph" w:customStyle="1" w:styleId="1017">
    <w:name w:val="Z2"/>
    <w:basedOn w:val="1"/>
    <w:qFormat/>
    <w:uiPriority w:val="0"/>
    <w:pPr>
      <w:tabs>
        <w:tab w:val="left" w:pos="1740"/>
      </w:tabs>
      <w:spacing w:before="480" w:after="240"/>
      <w:jc w:val="left"/>
      <w:outlineLvl w:val="1"/>
    </w:pPr>
    <w:rPr>
      <w:rFonts w:ascii="Tahoma" w:hAnsi="Tahoma" w:eastAsia="幼圆"/>
      <w:b/>
      <w:caps/>
      <w:sz w:val="30"/>
      <w:szCs w:val="20"/>
    </w:rPr>
  </w:style>
  <w:style w:type="paragraph" w:customStyle="1" w:styleId="1018">
    <w:name w:val="Table Bullet"/>
    <w:basedOn w:val="1"/>
    <w:qFormat/>
    <w:uiPriority w:val="0"/>
    <w:pPr>
      <w:widowControl/>
      <w:tabs>
        <w:tab w:val="left" w:pos="216"/>
      </w:tabs>
      <w:spacing w:after="60"/>
      <w:jc w:val="left"/>
    </w:pPr>
    <w:rPr>
      <w:rFonts w:ascii="Futura Bk" w:hAnsi="Futura Bk"/>
      <w:kern w:val="0"/>
      <w:sz w:val="18"/>
      <w:szCs w:val="20"/>
      <w:lang w:eastAsia="en-US"/>
    </w:rPr>
  </w:style>
  <w:style w:type="paragraph" w:customStyle="1" w:styleId="1019">
    <w:name w:val="ds_TableBodyBullet1"/>
    <w:basedOn w:val="1"/>
    <w:qFormat/>
    <w:uiPriority w:val="0"/>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1020">
    <w:name w:val="itemstep"/>
    <w:basedOn w:val="1"/>
    <w:qFormat/>
    <w:uiPriority w:val="0"/>
    <w:pPr>
      <w:widowControl/>
      <w:spacing w:before="100" w:beforeAutospacing="1" w:after="100" w:afterAutospacing="1"/>
      <w:jc w:val="left"/>
    </w:pPr>
    <w:rPr>
      <w:rFonts w:ascii="宋体" w:hAnsi="宋体" w:cs="宋体"/>
      <w:kern w:val="0"/>
      <w:sz w:val="24"/>
    </w:rPr>
  </w:style>
  <w:style w:type="paragraph" w:customStyle="1" w:styleId="1021">
    <w:name w:val="z:Footer_odd"/>
    <w:basedOn w:val="55"/>
    <w:qFormat/>
    <w:uiPriority w:val="0"/>
    <w:pPr>
      <w:tabs>
        <w:tab w:val="clear" w:pos="4153"/>
        <w:tab w:val="clear" w:pos="8306"/>
      </w:tabs>
      <w:snapToGrid/>
      <w:spacing w:before="60" w:line="480" w:lineRule="exact"/>
    </w:pPr>
    <w:rPr>
      <w:rFonts w:ascii="Arial" w:hAnsi="Arial"/>
      <w:kern w:val="0"/>
      <w:sz w:val="16"/>
      <w:lang w:eastAsia="en-US"/>
    </w:rPr>
  </w:style>
  <w:style w:type="paragraph" w:customStyle="1" w:styleId="1022">
    <w:name w:val="图文框"/>
    <w:basedOn w:val="1"/>
    <w:qFormat/>
    <w:uiPriority w:val="0"/>
    <w:pPr>
      <w:widowControl/>
      <w:overflowPunct w:val="0"/>
      <w:adjustRightInd w:val="0"/>
      <w:snapToGrid w:val="0"/>
      <w:spacing w:line="220" w:lineRule="exact"/>
      <w:jc w:val="left"/>
    </w:pPr>
    <w:rPr>
      <w:rFonts w:ascii="黑体" w:hAnsi="宋体" w:eastAsia="黑体" w:cs="宋体"/>
      <w:snapToGrid w:val="0"/>
      <w:sz w:val="18"/>
    </w:rPr>
  </w:style>
  <w:style w:type="paragraph" w:customStyle="1" w:styleId="1023">
    <w:name w:val="CM3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24">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025">
    <w:name w:val="小(a)"/>
    <w:basedOn w:val="45"/>
    <w:qFormat/>
    <w:uiPriority w:val="0"/>
    <w:pPr>
      <w:snapToGrid w:val="0"/>
      <w:spacing w:line="500" w:lineRule="atLeast"/>
      <w:ind w:left="3430" w:hanging="425"/>
    </w:pPr>
    <w:rPr>
      <w:rFonts w:ascii="文新字海-粗楷" w:eastAsia="文新字海-粗楷" w:cs="Times New Roman"/>
      <w:sz w:val="28"/>
      <w:szCs w:val="20"/>
      <w:lang w:eastAsia="zh-TW"/>
    </w:rPr>
  </w:style>
  <w:style w:type="paragraph" w:customStyle="1" w:styleId="1026">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027">
    <w:name w:val="国标1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028">
    <w:name w:val="內容"/>
    <w:basedOn w:val="34"/>
    <w:qFormat/>
    <w:uiPriority w:val="0"/>
    <w:pPr>
      <w:widowControl/>
      <w:spacing w:line="240" w:lineRule="auto"/>
      <w:ind w:left="238" w:firstLine="482"/>
      <w:jc w:val="left"/>
    </w:pPr>
    <w:rPr>
      <w:rFonts w:ascii="Verdana" w:hAnsi="Verdana" w:eastAsia="DFKai-SB"/>
      <w:bCs w:val="0"/>
      <w:kern w:val="0"/>
      <w:szCs w:val="20"/>
      <w:lang w:eastAsia="en-US"/>
    </w:rPr>
  </w:style>
  <w:style w:type="paragraph" w:customStyle="1" w:styleId="1029">
    <w:name w:val="须知"/>
    <w:basedOn w:val="1"/>
    <w:semiHidden/>
    <w:qFormat/>
    <w:uiPriority w:val="0"/>
    <w:pPr>
      <w:widowControl/>
      <w:spacing w:line="360" w:lineRule="auto"/>
      <w:jc w:val="left"/>
    </w:pPr>
    <w:rPr>
      <w:rFonts w:ascii="宋体" w:hAnsi="宋体" w:cs="宋体"/>
      <w:b/>
      <w:bCs/>
      <w:kern w:val="0"/>
      <w:sz w:val="24"/>
    </w:rPr>
  </w:style>
  <w:style w:type="paragraph" w:customStyle="1" w:styleId="1030">
    <w:name w:val="Balloon Text1"/>
    <w:basedOn w:val="1"/>
    <w:semiHidden/>
    <w:qFormat/>
    <w:uiPriority w:val="0"/>
    <w:pPr>
      <w:jc w:val="left"/>
    </w:pPr>
    <w:rPr>
      <w:rFonts w:ascii="宋体" w:hAnsi="宋体"/>
      <w:sz w:val="16"/>
      <w:szCs w:val="16"/>
    </w:rPr>
  </w:style>
  <w:style w:type="paragraph" w:customStyle="1" w:styleId="1031">
    <w:name w:val="document title on cover"/>
    <w:basedOn w:val="1"/>
    <w:qFormat/>
    <w:uiPriority w:val="0"/>
    <w:pPr>
      <w:widowControl/>
      <w:autoSpaceDE w:val="0"/>
      <w:autoSpaceDN w:val="0"/>
      <w:adjustRightInd w:val="0"/>
      <w:spacing w:line="360" w:lineRule="auto"/>
      <w:jc w:val="center"/>
    </w:pPr>
    <w:rPr>
      <w:rFonts w:ascii="Arial" w:hAnsi="Arial"/>
      <w:b/>
      <w:kern w:val="0"/>
      <w:sz w:val="56"/>
      <w:szCs w:val="20"/>
    </w:rPr>
  </w:style>
  <w:style w:type="paragraph" w:customStyle="1" w:styleId="1032">
    <w:name w:val="Char Char Char Char Char Char Char Char Char Char Char Char2 Char"/>
    <w:basedOn w:val="1"/>
    <w:next w:val="1"/>
    <w:qFormat/>
    <w:uiPriority w:val="0"/>
    <w:pPr>
      <w:jc w:val="left"/>
    </w:pPr>
    <w:rPr>
      <w:rFonts w:eastAsia="仿宋_GB2312"/>
      <w:szCs w:val="20"/>
    </w:rPr>
  </w:style>
  <w:style w:type="paragraph" w:customStyle="1" w:styleId="1033">
    <w:name w:val="目录一"/>
    <w:basedOn w:val="1"/>
    <w:qFormat/>
    <w:uiPriority w:val="0"/>
    <w:pPr>
      <w:tabs>
        <w:tab w:val="left" w:pos="1134"/>
      </w:tabs>
      <w:spacing w:line="360" w:lineRule="auto"/>
      <w:ind w:hanging="567"/>
      <w:jc w:val="left"/>
    </w:pPr>
    <w:rPr>
      <w:rFonts w:ascii="宋体" w:hAnsi="宋体"/>
      <w:b/>
      <w:sz w:val="24"/>
    </w:rPr>
  </w:style>
  <w:style w:type="paragraph" w:customStyle="1" w:styleId="1034">
    <w:name w:val="NormalParagraphStyle"/>
    <w:basedOn w:val="1"/>
    <w:qFormat/>
    <w:uiPriority w:val="0"/>
    <w:pPr>
      <w:autoSpaceDE w:val="0"/>
      <w:autoSpaceDN w:val="0"/>
      <w:adjustRightInd w:val="0"/>
      <w:spacing w:line="288" w:lineRule="auto"/>
      <w:textAlignment w:val="center"/>
    </w:pPr>
    <w:rPr>
      <w:rFonts w:ascii="宋体" w:cs="宋体"/>
      <w:color w:val="000000"/>
      <w:kern w:val="0"/>
      <w:sz w:val="24"/>
      <w:lang w:val="zh-CN"/>
    </w:rPr>
  </w:style>
  <w:style w:type="paragraph" w:customStyle="1" w:styleId="1035">
    <w:name w:val="figur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036">
    <w:name w:val="Tiret[0]"/>
    <w:basedOn w:val="1"/>
    <w:qFormat/>
    <w:uiPriority w:val="0"/>
    <w:pPr>
      <w:widowControl/>
      <w:spacing w:before="60" w:after="60"/>
      <w:ind w:left="567" w:hanging="283"/>
      <w:jc w:val="left"/>
    </w:pPr>
    <w:rPr>
      <w:rFonts w:ascii="宋体" w:hAnsi="宋体"/>
      <w:kern w:val="0"/>
      <w:sz w:val="24"/>
      <w:szCs w:val="20"/>
    </w:rPr>
  </w:style>
  <w:style w:type="paragraph" w:customStyle="1" w:styleId="1037">
    <w:name w:val="Heading A"/>
    <w:basedOn w:val="3"/>
    <w:next w:val="34"/>
    <w:qFormat/>
    <w:uiPriority w:val="0"/>
    <w:pPr>
      <w:pageBreakBefore/>
      <w:widowControl/>
      <w:tabs>
        <w:tab w:val="left" w:pos="1330"/>
      </w:tabs>
      <w:overflowPunct w:val="0"/>
      <w:autoSpaceDE w:val="0"/>
      <w:autoSpaceDN w:val="0"/>
      <w:spacing w:before="142" w:after="113" w:line="360" w:lineRule="auto"/>
      <w:jc w:val="left"/>
      <w:textAlignment w:val="baseline"/>
      <w:outlineLvl w:val="9"/>
    </w:pPr>
    <w:rPr>
      <w:rFonts w:ascii="宋体" w:hAnsi="宋体" w:eastAsia="华文细黑" w:cs="Arial"/>
      <w:b w:val="0"/>
      <w:bCs w:val="0"/>
      <w:kern w:val="28"/>
      <w:sz w:val="36"/>
      <w:szCs w:val="20"/>
    </w:rPr>
  </w:style>
  <w:style w:type="paragraph" w:customStyle="1" w:styleId="1038">
    <w:name w:val="QB图"/>
    <w:basedOn w:val="1"/>
    <w:next w:val="1"/>
    <w:qFormat/>
    <w:uiPriority w:val="0"/>
    <w:pPr>
      <w:widowControl/>
      <w:autoSpaceDE w:val="0"/>
      <w:autoSpaceDN w:val="0"/>
      <w:ind w:left="1276" w:hanging="1276"/>
      <w:jc w:val="center"/>
    </w:pPr>
    <w:rPr>
      <w:rFonts w:ascii="宋体" w:hAnsi="宋体"/>
      <w:kern w:val="0"/>
      <w:szCs w:val="20"/>
    </w:rPr>
  </w:style>
  <w:style w:type="paragraph" w:customStyle="1" w:styleId="1039">
    <w:name w:val="样式 标题 1H1标题 11HuvudrubrikPIM 1h1AppendixHeading 0Level 1..."/>
    <w:basedOn w:val="3"/>
    <w:qFormat/>
    <w:uiPriority w:val="0"/>
    <w:pPr>
      <w:tabs>
        <w:tab w:val="left" w:pos="420"/>
        <w:tab w:val="left" w:pos="1330"/>
      </w:tabs>
    </w:pPr>
    <w:rPr>
      <w:rFonts w:ascii="黑体" w:hAnsi="黑体" w:eastAsia="宋体"/>
      <w:b w:val="0"/>
    </w:rPr>
  </w:style>
  <w:style w:type="paragraph" w:customStyle="1" w:styleId="1040">
    <w:name w:val="样式23"/>
    <w:basedOn w:val="1"/>
    <w:semiHidden/>
    <w:qFormat/>
    <w:uiPriority w:val="0"/>
    <w:pPr>
      <w:keepNext/>
      <w:keepLines/>
      <w:suppressLineNumbers/>
      <w:tabs>
        <w:tab w:val="left" w:pos="1134"/>
        <w:tab w:val="left" w:pos="1620"/>
        <w:tab w:val="left" w:pos="2722"/>
      </w:tabs>
      <w:suppressAutoHyphens/>
      <w:spacing w:line="360" w:lineRule="auto"/>
      <w:ind w:left="1620" w:hanging="360"/>
      <w:jc w:val="left"/>
    </w:pPr>
    <w:rPr>
      <w:rFonts w:hAnsi="宋体" w:eastAsia="仿宋_GB2312"/>
      <w:b/>
      <w:bCs/>
      <w:kern w:val="28"/>
      <w:sz w:val="28"/>
      <w:szCs w:val="20"/>
    </w:rPr>
  </w:style>
  <w:style w:type="paragraph" w:customStyle="1" w:styleId="1041">
    <w:name w:val="样式 标题 4 + 段前: 6 磅 段后: 6 磅 行距: 单倍行距"/>
    <w:basedOn w:val="6"/>
    <w:qFormat/>
    <w:uiPriority w:val="99"/>
    <w:pPr>
      <w:spacing w:before="0" w:after="0" w:line="360" w:lineRule="auto"/>
    </w:pPr>
    <w:rPr>
      <w:rFonts w:ascii="Cambria" w:hAnsi="Cambria" w:eastAsia="宋体" w:cs="宋体"/>
      <w:b w:val="0"/>
      <w:szCs w:val="20"/>
    </w:rPr>
  </w:style>
  <w:style w:type="paragraph" w:customStyle="1" w:styleId="1042">
    <w:name w:val="五号线表格内顶格文字"/>
    <w:basedOn w:val="1"/>
    <w:qFormat/>
    <w:uiPriority w:val="0"/>
    <w:pPr>
      <w:tabs>
        <w:tab w:val="left" w:pos="2740"/>
      </w:tabs>
      <w:snapToGrid w:val="0"/>
      <w:jc w:val="left"/>
    </w:pPr>
    <w:rPr>
      <w:rFonts w:ascii="宋体" w:hAnsi="宋体"/>
      <w:snapToGrid w:val="0"/>
      <w:kern w:val="0"/>
      <w:szCs w:val="21"/>
    </w:rPr>
  </w:style>
  <w:style w:type="paragraph" w:customStyle="1" w:styleId="1043">
    <w:name w:val="样式 目录 2 + 分散对齐 左侧:  0 厘米 行距: 1.5 倍行距"/>
    <w:basedOn w:val="1"/>
    <w:qFormat/>
    <w:uiPriority w:val="0"/>
    <w:pPr>
      <w:tabs>
        <w:tab w:val="right" w:leader="dot" w:pos="8296"/>
      </w:tabs>
      <w:spacing w:line="360" w:lineRule="auto"/>
      <w:jc w:val="distribute"/>
    </w:pPr>
    <w:rPr>
      <w:rFonts w:ascii="宋体" w:hAnsi="Arial" w:cs="宋体"/>
      <w:smallCaps/>
      <w:sz w:val="24"/>
      <w:szCs w:val="20"/>
    </w:rPr>
  </w:style>
  <w:style w:type="paragraph" w:customStyle="1" w:styleId="1044">
    <w:name w:val="Level-4a"/>
    <w:basedOn w:val="1"/>
    <w:qFormat/>
    <w:uiPriority w:val="0"/>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1045">
    <w:name w:val="Code"/>
    <w:basedOn w:val="1"/>
    <w:qFormat/>
    <w:uiPriority w:val="0"/>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1046">
    <w:name w:val="ST20_9"/>
    <w:basedOn w:val="1"/>
    <w:qFormat/>
    <w:uiPriority w:val="0"/>
    <w:pPr>
      <w:autoSpaceDE w:val="0"/>
      <w:autoSpaceDN w:val="0"/>
      <w:adjustRightInd w:val="0"/>
      <w:spacing w:before="240" w:after="60"/>
      <w:jc w:val="center"/>
      <w:textAlignment w:val="baseline"/>
    </w:pPr>
    <w:rPr>
      <w:rFonts w:ascii="宋体" w:hAnsi="Tms Rmn"/>
      <w:b/>
      <w:kern w:val="0"/>
      <w:sz w:val="32"/>
      <w:szCs w:val="20"/>
    </w:rPr>
  </w:style>
  <w:style w:type="paragraph" w:customStyle="1" w:styleId="104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048">
    <w:name w:val="HeaderFooter"/>
    <w:basedOn w:val="1"/>
    <w:qFormat/>
    <w:uiPriority w:val="0"/>
    <w:pPr>
      <w:spacing w:line="360" w:lineRule="auto"/>
      <w:ind w:firstLine="200" w:firstLineChars="200"/>
    </w:pPr>
    <w:rPr>
      <w:rFonts w:ascii="宋体" w:hAnsi="Calibri" w:cs="黑体"/>
      <w:sz w:val="24"/>
      <w:szCs w:val="21"/>
    </w:rPr>
  </w:style>
  <w:style w:type="paragraph" w:customStyle="1" w:styleId="1049">
    <w:name w:val="标题2级"/>
    <w:basedOn w:val="1"/>
    <w:next w:val="1"/>
    <w:qFormat/>
    <w:uiPriority w:val="0"/>
    <w:pPr>
      <w:keepNext/>
      <w:keepLines/>
      <w:spacing w:beforeLines="50" w:afterLines="50" w:line="360" w:lineRule="auto"/>
      <w:outlineLvl w:val="1"/>
    </w:pPr>
    <w:rPr>
      <w:rFonts w:ascii="宋体" w:hAnsi="宋体"/>
      <w:b/>
      <w:sz w:val="32"/>
      <w:szCs w:val="32"/>
    </w:rPr>
  </w:style>
  <w:style w:type="paragraph" w:customStyle="1" w:styleId="1050">
    <w:name w:val="1.1.1"/>
    <w:basedOn w:val="1"/>
    <w:qFormat/>
    <w:uiPriority w:val="0"/>
    <w:pPr>
      <w:spacing w:beforeLines="50" w:after="180"/>
      <w:jc w:val="left"/>
    </w:pPr>
    <w:rPr>
      <w:rFonts w:ascii="DFKai-SB" w:hAnsi="DFKai-SB" w:eastAsia="DFKai-SB" w:cs="PMingLiU"/>
      <w:sz w:val="26"/>
      <w:szCs w:val="20"/>
      <w:lang w:eastAsia="zh-TW"/>
    </w:rPr>
  </w:style>
  <w:style w:type="paragraph" w:customStyle="1" w:styleId="1051">
    <w:name w:val="(A)"/>
    <w:basedOn w:val="1"/>
    <w:qFormat/>
    <w:uiPriority w:val="0"/>
    <w:pPr>
      <w:spacing w:line="480" w:lineRule="atLeast"/>
      <w:ind w:left="2268" w:hanging="425"/>
    </w:pPr>
    <w:rPr>
      <w:rFonts w:ascii="DFKai-SB" w:eastAsia="DFKai-SB"/>
      <w:sz w:val="26"/>
      <w:szCs w:val="20"/>
      <w:lang w:eastAsia="zh-TW"/>
    </w:rPr>
  </w:style>
  <w:style w:type="paragraph" w:customStyle="1" w:styleId="1052">
    <w:name w:val="_Style 13"/>
    <w:basedOn w:val="1"/>
    <w:next w:val="21"/>
    <w:semiHidden/>
    <w:qFormat/>
    <w:uiPriority w:val="0"/>
    <w:pPr>
      <w:ind w:firstLine="420"/>
      <w:jc w:val="left"/>
    </w:pPr>
    <w:rPr>
      <w:rFonts w:ascii="宋体" w:hAnsi="宋体"/>
      <w:szCs w:val="20"/>
    </w:rPr>
  </w:style>
  <w:style w:type="paragraph" w:customStyle="1" w:styleId="1053">
    <w:name w:val="样式3-30"/>
    <w:basedOn w:val="1"/>
    <w:semiHidden/>
    <w:qFormat/>
    <w:uiPriority w:val="0"/>
    <w:pPr>
      <w:keepNext/>
      <w:keepLines/>
      <w:widowControl/>
      <w:suppressLineNumbers/>
      <w:tabs>
        <w:tab w:val="left" w:pos="360"/>
        <w:tab w:val="left" w:pos="900"/>
        <w:tab w:val="left" w:pos="1494"/>
      </w:tabs>
      <w:suppressAutoHyphens/>
      <w:spacing w:line="360" w:lineRule="auto"/>
      <w:jc w:val="center"/>
    </w:pPr>
    <w:rPr>
      <w:rFonts w:ascii="仿宋_GB2312" w:hAnsi="宋体" w:eastAsia="仿宋_GB2312"/>
      <w:bCs/>
      <w:kern w:val="28"/>
      <w:sz w:val="28"/>
      <w:szCs w:val="20"/>
    </w:rPr>
  </w:style>
  <w:style w:type="paragraph" w:customStyle="1" w:styleId="1054">
    <w:name w:val="Char Char"/>
    <w:next w:val="1"/>
    <w:qFormat/>
    <w:uiPriority w:val="0"/>
    <w:pPr>
      <w:keepNext/>
      <w:keepLines/>
      <w:tabs>
        <w:tab w:val="left" w:pos="360"/>
      </w:tabs>
      <w:snapToGrid w:val="0"/>
      <w:spacing w:before="240" w:after="240"/>
      <w:outlineLvl w:val="7"/>
    </w:pPr>
    <w:rPr>
      <w:rFonts w:ascii="Arial" w:hAnsi="Arial" w:cs="Arial" w:eastAsiaTheme="minorEastAsia"/>
      <w:kern w:val="2"/>
      <w:sz w:val="21"/>
      <w:szCs w:val="22"/>
      <w:lang w:val="en-US" w:eastAsia="zh-CN" w:bidi="ar-SA"/>
    </w:rPr>
  </w:style>
  <w:style w:type="paragraph" w:customStyle="1" w:styleId="1055">
    <w:name w:val="CM226"/>
    <w:basedOn w:val="1"/>
    <w:next w:val="1"/>
    <w:qFormat/>
    <w:uiPriority w:val="0"/>
    <w:pPr>
      <w:autoSpaceDE w:val="0"/>
      <w:autoSpaceDN w:val="0"/>
      <w:adjustRightInd w:val="0"/>
      <w:spacing w:after="2445"/>
      <w:jc w:val="left"/>
    </w:pPr>
    <w:rPr>
      <w:rFonts w:ascii="宋体" w:hAnsi="宋体"/>
      <w:kern w:val="0"/>
      <w:sz w:val="24"/>
    </w:rPr>
  </w:style>
  <w:style w:type="paragraph" w:customStyle="1" w:styleId="1056">
    <w:name w:val="A.內文"/>
    <w:basedOn w:val="1"/>
    <w:qFormat/>
    <w:uiPriority w:val="0"/>
    <w:pPr>
      <w:snapToGrid w:val="0"/>
      <w:spacing w:afterLines="30" w:line="500" w:lineRule="atLeast"/>
      <w:ind w:left="2268" w:firstLine="567"/>
    </w:pPr>
    <w:rPr>
      <w:rFonts w:ascii="文新字海-粗楷" w:hAnsi="Courier New" w:eastAsia="文新字海-粗楷"/>
      <w:sz w:val="28"/>
      <w:szCs w:val="20"/>
      <w:lang w:eastAsia="zh-TW"/>
    </w:rPr>
  </w:style>
  <w:style w:type="paragraph" w:customStyle="1" w:styleId="105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058">
    <w:name w:val="xl332"/>
    <w:basedOn w:val="1"/>
    <w:qFormat/>
    <w:uiPriority w:val="0"/>
    <w:pPr>
      <w:widowControl/>
      <w:pBdr>
        <w:top w:val="single" w:color="auto" w:sz="4" w:space="0"/>
        <w:left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059">
    <w:name w:val="样式 正文首行缩进 + 首行缩进:  2 字符 Char"/>
    <w:basedOn w:val="86"/>
    <w:qFormat/>
    <w:uiPriority w:val="0"/>
    <w:pPr>
      <w:widowControl/>
      <w:autoSpaceDE w:val="0"/>
      <w:autoSpaceDN w:val="0"/>
      <w:snapToGrid w:val="0"/>
      <w:spacing w:before="80" w:after="80" w:line="300" w:lineRule="auto"/>
      <w:ind w:left="1134" w:firstLine="200" w:firstLineChars="200"/>
    </w:pPr>
    <w:rPr>
      <w:rFonts w:ascii="Times New Roman" w:hAnsi="Times New Roman" w:cs="宋体"/>
      <w:bCs w:val="0"/>
      <w:kern w:val="0"/>
      <w:sz w:val="21"/>
      <w:szCs w:val="21"/>
    </w:rPr>
  </w:style>
  <w:style w:type="paragraph" w:customStyle="1" w:styleId="1060">
    <w:name w:val="Example"/>
    <w:basedOn w:val="1"/>
    <w:next w:val="1"/>
    <w:qFormat/>
    <w:uiPriority w:val="0"/>
    <w:pPr>
      <w:widowControl/>
      <w:spacing w:after="140"/>
      <w:ind w:left="2268"/>
      <w:jc w:val="left"/>
    </w:pPr>
    <w:rPr>
      <w:kern w:val="0"/>
      <w:sz w:val="24"/>
      <w:szCs w:val="20"/>
      <w:lang w:val="en-GB" w:eastAsia="en-US"/>
    </w:rPr>
  </w:style>
  <w:style w:type="paragraph" w:customStyle="1" w:styleId="1061">
    <w:name w:val="样式 列表 + 加粗 居中 左侧:  0 厘米 悬挂缩进: 2 字符"/>
    <w:basedOn w:val="1"/>
    <w:qFormat/>
    <w:uiPriority w:val="0"/>
    <w:pPr>
      <w:keepNext/>
      <w:spacing w:line="240" w:lineRule="atLeast"/>
      <w:ind w:left="422" w:hanging="422"/>
      <w:jc w:val="center"/>
    </w:pPr>
    <w:rPr>
      <w:rFonts w:ascii="Arial" w:hAnsi="Arial"/>
      <w:b/>
      <w:kern w:val="0"/>
      <w:sz w:val="20"/>
      <w:szCs w:val="20"/>
    </w:rPr>
  </w:style>
  <w:style w:type="paragraph" w:customStyle="1" w:styleId="1062">
    <w:name w:val="正文表标题"/>
    <w:next w:val="1"/>
    <w:qFormat/>
    <w:uiPriority w:val="0"/>
    <w:pPr>
      <w:tabs>
        <w:tab w:val="left" w:pos="1269"/>
      </w:tabs>
      <w:ind w:left="1269" w:hanging="720"/>
      <w:jc w:val="center"/>
    </w:pPr>
    <w:rPr>
      <w:rFonts w:ascii="黑体" w:eastAsia="黑体" w:hAnsiTheme="minorHAnsi" w:cstheme="minorBidi"/>
      <w:kern w:val="2"/>
      <w:sz w:val="21"/>
      <w:szCs w:val="22"/>
      <w:lang w:val="en-US" w:eastAsia="zh-CN" w:bidi="ar-SA"/>
    </w:rPr>
  </w:style>
  <w:style w:type="paragraph" w:customStyle="1" w:styleId="1063">
    <w:name w:val="l9标题7"/>
    <w:basedOn w:val="1"/>
    <w:qFormat/>
    <w:uiPriority w:val="0"/>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1064">
    <w:name w:val="l9标题5"/>
    <w:basedOn w:val="1"/>
    <w:qFormat/>
    <w:uiPriority w:val="0"/>
    <w:pPr>
      <w:widowControl/>
      <w:tabs>
        <w:tab w:val="left" w:pos="567"/>
      </w:tabs>
      <w:spacing w:afterLines="50" w:line="360" w:lineRule="auto"/>
      <w:ind w:left="567" w:hanging="567"/>
      <w:jc w:val="left"/>
    </w:pPr>
    <w:rPr>
      <w:rFonts w:ascii="宋体" w:hAnsi="宋体" w:cs="宋体"/>
      <w:bCs/>
      <w:sz w:val="24"/>
    </w:rPr>
  </w:style>
  <w:style w:type="paragraph" w:customStyle="1" w:styleId="1065">
    <w:name w:val="带数字排列文字项"/>
    <w:basedOn w:val="1"/>
    <w:qFormat/>
    <w:uiPriority w:val="0"/>
    <w:pPr>
      <w:tabs>
        <w:tab w:val="left" w:pos="480"/>
        <w:tab w:val="left" w:pos="840"/>
      </w:tabs>
      <w:spacing w:line="360" w:lineRule="auto"/>
      <w:ind w:left="840" w:hanging="420"/>
      <w:jc w:val="left"/>
    </w:pPr>
    <w:rPr>
      <w:rFonts w:ascii="宋体" w:hAnsi="宋体"/>
      <w:sz w:val="24"/>
    </w:rPr>
  </w:style>
  <w:style w:type="paragraph" w:customStyle="1" w:styleId="1066">
    <w:name w:val="项目符号2"/>
    <w:basedOn w:val="1"/>
    <w:qFormat/>
    <w:uiPriority w:val="99"/>
    <w:pPr>
      <w:ind w:left="1585" w:hanging="420"/>
    </w:pPr>
    <w:rPr>
      <w:rFonts w:ascii="Calibri" w:hAnsi="Calibri"/>
    </w:rPr>
  </w:style>
  <w:style w:type="paragraph" w:customStyle="1" w:styleId="1067">
    <w:name w:val="样式 正文首行缩进 + 五号 Char Char Char Char Char Char Char Char Char"/>
    <w:basedOn w:val="86"/>
    <w:qFormat/>
    <w:uiPriority w:val="0"/>
    <w:pPr>
      <w:spacing w:after="0" w:line="360" w:lineRule="auto"/>
      <w:ind w:firstLine="482" w:firstLineChars="0"/>
    </w:pPr>
    <w:rPr>
      <w:rFonts w:ascii="Arial" w:hAnsi="Arial"/>
      <w:bCs w:val="0"/>
      <w:szCs w:val="20"/>
    </w:rPr>
  </w:style>
  <w:style w:type="paragraph" w:customStyle="1" w:styleId="1068">
    <w:name w:val="总题目"/>
    <w:basedOn w:val="1"/>
    <w:next w:val="86"/>
    <w:qFormat/>
    <w:uiPriority w:val="0"/>
    <w:pPr>
      <w:spacing w:beforeLines="100" w:afterLines="100" w:line="360" w:lineRule="auto"/>
      <w:jc w:val="center"/>
    </w:pPr>
    <w:rPr>
      <w:rFonts w:eastAsia="方正楷体简体" w:cs="宋体"/>
      <w:b/>
      <w:bCs/>
      <w:sz w:val="48"/>
      <w:szCs w:val="20"/>
    </w:rPr>
  </w:style>
  <w:style w:type="paragraph" w:customStyle="1" w:styleId="1069">
    <w:name w:val="表后段落"/>
    <w:basedOn w:val="1"/>
    <w:qFormat/>
    <w:uiPriority w:val="99"/>
    <w:pPr>
      <w:spacing w:beforeLines="100" w:line="360" w:lineRule="auto"/>
      <w:ind w:firstLine="200" w:firstLineChars="200"/>
    </w:pPr>
    <w:rPr>
      <w:rFonts w:ascii="Calibri" w:hAnsi="Calibri"/>
      <w:kern w:val="0"/>
      <w:sz w:val="28"/>
      <w:szCs w:val="28"/>
    </w:rPr>
  </w:style>
  <w:style w:type="paragraph" w:customStyle="1" w:styleId="1070">
    <w:name w:val="SS正文首行缩进 +"/>
    <w:basedOn w:val="86"/>
    <w:qFormat/>
    <w:uiPriority w:val="0"/>
    <w:pPr>
      <w:widowControl/>
      <w:spacing w:beforeLines="50" w:afterLines="50" w:line="360" w:lineRule="auto"/>
      <w:ind w:firstLine="480" w:firstLineChars="200"/>
    </w:pPr>
  </w:style>
  <w:style w:type="paragraph" w:customStyle="1" w:styleId="1071">
    <w:name w:val="样式3-15"/>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072">
    <w:name w:val="样式3-19"/>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1073">
    <w:name w:val="正文文本 Char Char"/>
    <w:basedOn w:val="1"/>
    <w:qFormat/>
    <w:uiPriority w:val="0"/>
    <w:pPr>
      <w:jc w:val="center"/>
    </w:pPr>
    <w:rPr>
      <w:rFonts w:hint="eastAsia" w:ascii="方正大黑简体" w:eastAsia="方正大黑简体"/>
      <w:kern w:val="44"/>
      <w:position w:val="6"/>
      <w:sz w:val="30"/>
      <w:szCs w:val="20"/>
    </w:rPr>
  </w:style>
  <w:style w:type="paragraph" w:customStyle="1" w:styleId="1074">
    <w:name w:val="style14"/>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customStyle="1" w:styleId="1075">
    <w:name w:val="正文（2）"/>
    <w:basedOn w:val="1"/>
    <w:qFormat/>
    <w:uiPriority w:val="0"/>
    <w:pPr>
      <w:spacing w:before="60" w:after="60" w:line="400" w:lineRule="atLeast"/>
      <w:ind w:left="200" w:leftChars="200" w:firstLine="420" w:firstLineChars="200"/>
      <w:jc w:val="left"/>
    </w:pPr>
    <w:rPr>
      <w:bCs/>
      <w:color w:val="000000"/>
      <w:kern w:val="21"/>
      <w:szCs w:val="44"/>
    </w:rPr>
  </w:style>
  <w:style w:type="paragraph" w:customStyle="1" w:styleId="1076">
    <w:name w:val="注标题"/>
    <w:basedOn w:val="1"/>
    <w:qFormat/>
    <w:uiPriority w:val="0"/>
    <w:pPr>
      <w:topLinePunct/>
      <w:jc w:val="left"/>
    </w:pPr>
    <w:rPr>
      <w:rFonts w:ascii="宋体" w:hAnsi="宋体"/>
      <w:sz w:val="18"/>
      <w:szCs w:val="20"/>
    </w:rPr>
  </w:style>
  <w:style w:type="paragraph" w:customStyle="1" w:styleId="1077">
    <w:name w:val="1 Char Char Char1 Char"/>
    <w:basedOn w:val="1"/>
    <w:qFormat/>
    <w:uiPriority w:val="0"/>
    <w:pPr>
      <w:shd w:val="clear" w:color="auto" w:fill="000080"/>
      <w:adjustRightInd w:val="0"/>
      <w:spacing w:line="436" w:lineRule="exact"/>
      <w:ind w:left="357"/>
      <w:jc w:val="left"/>
      <w:outlineLvl w:val="3"/>
    </w:pPr>
    <w:rPr>
      <w:rFonts w:ascii="Verdana" w:hAnsi="Verdana" w:eastAsia="仿宋_GB2312"/>
      <w:kern w:val="0"/>
      <w:sz w:val="24"/>
      <w:szCs w:val="20"/>
      <w:lang w:eastAsia="en-US"/>
    </w:rPr>
  </w:style>
  <w:style w:type="paragraph" w:customStyle="1" w:styleId="1078">
    <w:name w:val="ds_TableBodyBullet2Txt"/>
    <w:basedOn w:val="1"/>
    <w:qFormat/>
    <w:uiPriority w:val="0"/>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1079">
    <w:name w:val="样式 正文首行缩进 + 首行缩进:  2 字符1"/>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080">
    <w:name w:val="Char Char Char Char"/>
    <w:basedOn w:val="1"/>
    <w:qFormat/>
    <w:uiPriority w:val="0"/>
    <w:rPr>
      <w:rFonts w:ascii="仿宋_GB2312" w:eastAsia="仿宋_GB2312"/>
      <w:b/>
      <w:sz w:val="32"/>
      <w:szCs w:val="32"/>
    </w:rPr>
  </w:style>
  <w:style w:type="paragraph" w:customStyle="1" w:styleId="1081">
    <w:name w:val="表格标题文字"/>
    <w:qFormat/>
    <w:uiPriority w:val="0"/>
    <w:pPr>
      <w:snapToGrid w:val="0"/>
      <w:spacing w:before="120" w:line="240" w:lineRule="exact"/>
    </w:pPr>
    <w:rPr>
      <w:rFonts w:ascii="Arial" w:hAnsi="Arial" w:eastAsia="黑体" w:cstheme="minorBidi"/>
      <w:kern w:val="2"/>
      <w:sz w:val="18"/>
      <w:szCs w:val="21"/>
      <w:lang w:val="en-US" w:eastAsia="zh-CN" w:bidi="ar-SA"/>
    </w:rPr>
  </w:style>
  <w:style w:type="paragraph" w:customStyle="1" w:styleId="1082">
    <w:name w:val="国网标准1级"/>
    <w:basedOn w:val="3"/>
    <w:semiHidden/>
    <w:qFormat/>
    <w:uiPriority w:val="0"/>
    <w:pPr>
      <w:spacing w:beforeLines="50" w:afterLines="50" w:line="312" w:lineRule="exact"/>
    </w:pPr>
    <w:rPr>
      <w:rFonts w:ascii="黑体" w:eastAsia="宋体"/>
      <w:b w:val="0"/>
      <w:snapToGrid w:val="0"/>
      <w:kern w:val="0"/>
      <w:szCs w:val="21"/>
    </w:rPr>
  </w:style>
  <w:style w:type="paragraph" w:customStyle="1" w:styleId="1083">
    <w:name w:val="样式 标题 44 dashddash标题 4 Char + 仿宋_GB2312"/>
    <w:basedOn w:val="6"/>
    <w:qFormat/>
    <w:uiPriority w:val="0"/>
    <w:pPr>
      <w:tabs>
        <w:tab w:val="left" w:pos="1152"/>
      </w:tabs>
      <w:snapToGrid w:val="0"/>
      <w:spacing w:before="120" w:after="120" w:line="240" w:lineRule="auto"/>
      <w:ind w:left="1152" w:hanging="1152" w:firstLineChars="200"/>
      <w:jc w:val="left"/>
    </w:pPr>
    <w:rPr>
      <w:rFonts w:ascii="仿宋_GB2312" w:hAnsi="仿宋_GB2312" w:eastAsia="仿宋_GB2312"/>
      <w:szCs w:val="30"/>
    </w:rPr>
  </w:style>
  <w:style w:type="paragraph" w:customStyle="1" w:styleId="1084">
    <w:name w:val="正文样式"/>
    <w:basedOn w:val="1"/>
    <w:qFormat/>
    <w:uiPriority w:val="0"/>
    <w:pPr>
      <w:spacing w:line="360" w:lineRule="auto"/>
      <w:ind w:firstLine="480" w:firstLineChars="200"/>
    </w:pPr>
    <w:rPr>
      <w:sz w:val="24"/>
    </w:rPr>
  </w:style>
  <w:style w:type="paragraph" w:customStyle="1" w:styleId="1085">
    <w:name w:val="表格题目"/>
    <w:basedOn w:val="1"/>
    <w:qFormat/>
    <w:uiPriority w:val="99"/>
    <w:pPr>
      <w:spacing w:beforeLines="100"/>
      <w:jc w:val="center"/>
    </w:pPr>
    <w:rPr>
      <w:rFonts w:ascii="Calibri" w:hAnsi="Calibri"/>
      <w:b/>
      <w:sz w:val="24"/>
    </w:rPr>
  </w:style>
  <w:style w:type="paragraph" w:customStyle="1" w:styleId="1086">
    <w:name w:val="PARAGRAPH"/>
    <w:semiHidden/>
    <w:qFormat/>
    <w:uiPriority w:val="0"/>
    <w:pPr>
      <w:tabs>
        <w:tab w:val="center" w:pos="4536"/>
        <w:tab w:val="right" w:pos="9072"/>
      </w:tabs>
      <w:spacing w:before="100" w:after="200"/>
      <w:jc w:val="both"/>
    </w:pPr>
    <w:rPr>
      <w:rFonts w:ascii="Arial" w:hAnsi="Arial" w:eastAsiaTheme="minorEastAsia" w:cstheme="minorBidi"/>
      <w:spacing w:val="8"/>
      <w:kern w:val="2"/>
      <w:sz w:val="21"/>
      <w:szCs w:val="22"/>
      <w:lang w:val="en-US" w:eastAsia="en-US" w:bidi="ar-SA"/>
    </w:rPr>
  </w:style>
  <w:style w:type="paragraph" w:customStyle="1" w:styleId="1087">
    <w:name w:val="基线点缩进"/>
    <w:basedOn w:val="1"/>
    <w:qFormat/>
    <w:uiPriority w:val="0"/>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1088">
    <w:name w:val="设计联络文件标题4"/>
    <w:basedOn w:val="1"/>
    <w:qFormat/>
    <w:uiPriority w:val="0"/>
    <w:pPr>
      <w:keepNext/>
      <w:keepLines/>
      <w:spacing w:before="100" w:beforeAutospacing="1" w:after="100" w:afterAutospacing="1" w:line="360" w:lineRule="auto"/>
      <w:jc w:val="left"/>
      <w:outlineLvl w:val="3"/>
    </w:pPr>
    <w:rPr>
      <w:bCs/>
      <w:sz w:val="28"/>
      <w:szCs w:val="32"/>
    </w:rPr>
  </w:style>
  <w:style w:type="paragraph" w:customStyle="1" w:styleId="1089">
    <w:name w:val="Figure 1"/>
    <w:basedOn w:val="1"/>
    <w:qFormat/>
    <w:uiPriority w:val="0"/>
    <w:pPr>
      <w:widowControl/>
      <w:pBdr>
        <w:top w:val="single" w:color="auto" w:sz="4" w:space="1"/>
      </w:pBdr>
      <w:spacing w:before="240" w:after="240" w:line="360" w:lineRule="atLeast"/>
      <w:jc w:val="left"/>
    </w:pPr>
    <w:rPr>
      <w:rFonts w:ascii="楷体" w:hAnsi="宋体" w:eastAsia="楷体"/>
      <w:snapToGrid w:val="0"/>
      <w:kern w:val="0"/>
      <w:sz w:val="20"/>
      <w:szCs w:val="20"/>
      <w:lang w:eastAsia="en-US"/>
    </w:rPr>
  </w:style>
  <w:style w:type="paragraph" w:customStyle="1" w:styleId="1090">
    <w:name w:val="正文首行缩进1"/>
    <w:basedOn w:val="34"/>
    <w:qFormat/>
    <w:uiPriority w:val="0"/>
    <w:pPr>
      <w:spacing w:after="120" w:line="240" w:lineRule="auto"/>
      <w:ind w:firstLine="420" w:firstLineChars="100"/>
      <w:jc w:val="left"/>
    </w:pPr>
    <w:rPr>
      <w:rFonts w:ascii="Arial" w:hAnsi="宋体" w:eastAsia="宋体" w:cs="宋体"/>
      <w:bCs w:val="0"/>
      <w:sz w:val="22"/>
    </w:rPr>
  </w:style>
  <w:style w:type="paragraph" w:customStyle="1" w:styleId="1091">
    <w:name w:val="TM"/>
    <w:unhideWhenUsed/>
    <w:qFormat/>
    <w:uiPriority w:val="0"/>
    <w:pPr>
      <w:tabs>
        <w:tab w:val="left" w:pos="576"/>
        <w:tab w:val="left" w:pos="720"/>
        <w:tab w:val="left" w:pos="864"/>
        <w:tab w:val="left" w:pos="1008"/>
        <w:tab w:val="left" w:pos="1152"/>
        <w:tab w:val="left" w:pos="1296"/>
        <w:tab w:val="right" w:leader="dot" w:pos="9648"/>
      </w:tabs>
    </w:pPr>
    <w:rPr>
      <w:rFonts w:ascii="Univers (W1)" w:hAnsi="Univers (W1)" w:eastAsiaTheme="minorEastAsia" w:cstheme="minorBidi"/>
      <w:kern w:val="2"/>
      <w:sz w:val="22"/>
      <w:szCs w:val="22"/>
      <w:lang w:val="en-US" w:eastAsia="en-US" w:bidi="ar-SA"/>
    </w:rPr>
  </w:style>
  <w:style w:type="paragraph" w:customStyle="1" w:styleId="1092">
    <w:name w:val="Default Paragraph Char Char Char Char"/>
    <w:basedOn w:val="1"/>
    <w:next w:val="1"/>
    <w:qFormat/>
    <w:uiPriority w:val="0"/>
    <w:pPr>
      <w:widowControl/>
      <w:spacing w:line="360" w:lineRule="auto"/>
      <w:jc w:val="left"/>
    </w:pPr>
    <w:rPr>
      <w:rFonts w:eastAsia="方正楷体简体"/>
      <w:kern w:val="0"/>
      <w:sz w:val="28"/>
      <w:szCs w:val="20"/>
      <w:lang w:eastAsia="en-US"/>
    </w:rPr>
  </w:style>
  <w:style w:type="paragraph" w:customStyle="1" w:styleId="1093">
    <w:name w:val="Char Char Char1 Char Char Char Char Char Char Char"/>
    <w:basedOn w:val="1"/>
    <w:qFormat/>
    <w:uiPriority w:val="0"/>
    <w:pPr>
      <w:shd w:val="clear" w:color="auto" w:fill="000080"/>
      <w:tabs>
        <w:tab w:val="left" w:pos="3360"/>
      </w:tabs>
      <w:ind w:hanging="420"/>
      <w:jc w:val="left"/>
    </w:pPr>
    <w:rPr>
      <w:rFonts w:ascii="Tahoma" w:hAnsi="Tahoma" w:cs="Tahoma"/>
      <w:kern w:val="0"/>
      <w:sz w:val="18"/>
    </w:rPr>
  </w:style>
  <w:style w:type="paragraph" w:customStyle="1" w:styleId="1094">
    <w:name w:val="Char Char Char Char Char Char Char Char Char Char Char Char"/>
    <w:basedOn w:val="1"/>
    <w:qFormat/>
    <w:uiPriority w:val="0"/>
    <w:rPr>
      <w:rFonts w:ascii="仿宋_GB2312" w:eastAsia="仿宋_GB2312"/>
      <w:b/>
      <w:sz w:val="32"/>
      <w:szCs w:val="32"/>
    </w:rPr>
  </w:style>
  <w:style w:type="paragraph" w:customStyle="1" w:styleId="1095">
    <w:name w:val="ymtable"/>
    <w:basedOn w:val="1"/>
    <w:qFormat/>
    <w:uiPriority w:val="0"/>
    <w:pPr>
      <w:widowControl/>
      <w:spacing w:line="320" w:lineRule="atLeast"/>
    </w:pPr>
    <w:rPr>
      <w:rFonts w:ascii="宋体" w:hAnsi="宋体"/>
      <w:kern w:val="0"/>
      <w:sz w:val="22"/>
      <w:szCs w:val="20"/>
    </w:rPr>
  </w:style>
  <w:style w:type="paragraph" w:customStyle="1" w:styleId="1096">
    <w:name w:val="分发表内容"/>
    <w:basedOn w:val="1"/>
    <w:qFormat/>
    <w:uiPriority w:val="0"/>
    <w:pPr>
      <w:adjustRightInd w:val="0"/>
      <w:spacing w:before="120" w:after="120"/>
      <w:jc w:val="center"/>
      <w:textAlignment w:val="baseline"/>
    </w:pPr>
    <w:rPr>
      <w:rFonts w:ascii="仿宋_GB2312" w:hAnsi="宋体" w:eastAsia="仿宋_GB2312" w:cs="Tahoma"/>
      <w:kern w:val="0"/>
    </w:rPr>
  </w:style>
  <w:style w:type="paragraph" w:customStyle="1" w:styleId="1097">
    <w:name w:val="Char Char Char1 Char Char Char Char Char Char Char Char Char Char Char Char Char Char Char Char Char Char Char Char Char1"/>
    <w:basedOn w:val="1"/>
    <w:qFormat/>
    <w:uiPriority w:val="0"/>
    <w:pPr>
      <w:jc w:val="left"/>
    </w:pPr>
    <w:rPr>
      <w:rFonts w:ascii="Tahoma" w:hAnsi="Tahoma"/>
      <w:sz w:val="24"/>
      <w:szCs w:val="20"/>
    </w:rPr>
  </w:style>
  <w:style w:type="paragraph" w:customStyle="1" w:styleId="1098">
    <w:name w:val="catalog 5"/>
    <w:basedOn w:val="1"/>
    <w:qFormat/>
    <w:uiPriority w:val="0"/>
    <w:pPr>
      <w:autoSpaceDE w:val="0"/>
      <w:autoSpaceDN w:val="0"/>
      <w:adjustRightInd w:val="0"/>
      <w:ind w:left="680"/>
      <w:jc w:val="left"/>
    </w:pPr>
    <w:rPr>
      <w:rFonts w:ascii="宋体" w:hAnsi="宋体"/>
      <w:kern w:val="0"/>
      <w:szCs w:val="20"/>
    </w:rPr>
  </w:style>
  <w:style w:type="paragraph" w:customStyle="1" w:styleId="1099">
    <w:name w:val="封面标准英文名称"/>
    <w:semiHidden/>
    <w:qFormat/>
    <w:uiPriority w:val="0"/>
    <w:pPr>
      <w:widowControl w:val="0"/>
      <w:spacing w:before="370" w:line="400" w:lineRule="exact"/>
      <w:jc w:val="center"/>
    </w:pPr>
    <w:rPr>
      <w:rFonts w:asciiTheme="minorHAnsi" w:hAnsiTheme="minorHAnsi" w:eastAsiaTheme="minorEastAsia" w:cstheme="minorBidi"/>
      <w:kern w:val="2"/>
      <w:sz w:val="28"/>
      <w:szCs w:val="22"/>
      <w:lang w:val="en-US" w:eastAsia="zh-CN" w:bidi="ar-SA"/>
    </w:rPr>
  </w:style>
  <w:style w:type="paragraph" w:customStyle="1" w:styleId="1100">
    <w:name w:val="MTDisplayEquation"/>
    <w:basedOn w:val="1"/>
    <w:next w:val="1"/>
    <w:qFormat/>
    <w:uiPriority w:val="99"/>
    <w:pPr>
      <w:tabs>
        <w:tab w:val="center" w:pos="4160"/>
        <w:tab w:val="right" w:pos="8300"/>
      </w:tabs>
      <w:spacing w:line="360" w:lineRule="auto"/>
      <w:ind w:firstLine="480"/>
    </w:pPr>
    <w:rPr>
      <w:sz w:val="24"/>
    </w:rPr>
  </w:style>
  <w:style w:type="paragraph" w:customStyle="1" w:styleId="1101">
    <w:name w:val="字母编号列项（一级）"/>
    <w:semiHidden/>
    <w:qFormat/>
    <w:uiPriority w:val="0"/>
    <w:pPr>
      <w:tabs>
        <w:tab w:val="left" w:pos="1200"/>
      </w:tabs>
      <w:ind w:left="200" w:leftChars="200" w:hanging="200" w:hangingChars="200"/>
      <w:jc w:val="both"/>
    </w:pPr>
    <w:rPr>
      <w:rFonts w:ascii="宋体" w:hAnsiTheme="minorHAnsi" w:eastAsiaTheme="minorEastAsia" w:cstheme="minorBidi"/>
      <w:kern w:val="2"/>
      <w:sz w:val="21"/>
      <w:szCs w:val="22"/>
      <w:lang w:val="en-US" w:eastAsia="zh-CN" w:bidi="ar-SA"/>
    </w:rPr>
  </w:style>
  <w:style w:type="paragraph" w:customStyle="1" w:styleId="1102">
    <w:name w:val="标题4居中"/>
    <w:basedOn w:val="6"/>
    <w:qFormat/>
    <w:uiPriority w:val="0"/>
    <w:pPr>
      <w:keepNext w:val="0"/>
      <w:keepLines w:val="0"/>
      <w:spacing w:before="0" w:after="0" w:line="240" w:lineRule="auto"/>
      <w:jc w:val="center"/>
      <w:outlineLvl w:val="9"/>
    </w:pPr>
    <w:rPr>
      <w:rFonts w:ascii="Times New Roman" w:hAnsi="Times New Roman" w:eastAsia="仿宋_GB2312"/>
      <w:sz w:val="30"/>
      <w:szCs w:val="20"/>
    </w:rPr>
  </w:style>
  <w:style w:type="paragraph" w:customStyle="1" w:styleId="1103">
    <w:name w:val="样式 宋体 小四 段前: 5 磅 段后: 5 磅"/>
    <w:basedOn w:val="1"/>
    <w:qFormat/>
    <w:uiPriority w:val="0"/>
    <w:pPr>
      <w:spacing w:before="100" w:after="100"/>
      <w:ind w:left="420" w:leftChars="200"/>
      <w:jc w:val="left"/>
    </w:pPr>
    <w:rPr>
      <w:rFonts w:ascii="宋体" w:hAnsi="宋体" w:cs="宋体"/>
      <w:sz w:val="24"/>
      <w:szCs w:val="20"/>
    </w:rPr>
  </w:style>
  <w:style w:type="paragraph" w:styleId="1104">
    <w:name w:val="List Paragraph"/>
    <w:basedOn w:val="1"/>
    <w:qFormat/>
    <w:uiPriority w:val="34"/>
    <w:pPr>
      <w:ind w:firstLine="420" w:firstLineChars="200"/>
    </w:pPr>
  </w:style>
  <w:style w:type="paragraph" w:customStyle="1" w:styleId="1105">
    <w:name w:val="Numbered list 2.3"/>
    <w:basedOn w:val="5"/>
    <w:next w:val="1"/>
    <w:qFormat/>
    <w:uiPriority w:val="0"/>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1106">
    <w:name w:val="p82"/>
    <w:basedOn w:val="1"/>
    <w:qFormat/>
    <w:uiPriority w:val="0"/>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1107">
    <w:name w:val="Char22"/>
    <w:basedOn w:val="1"/>
    <w:unhideWhenUsed/>
    <w:qFormat/>
    <w:uiPriority w:val="0"/>
    <w:pPr>
      <w:widowControl/>
      <w:spacing w:line="360" w:lineRule="auto"/>
      <w:ind w:firstLine="200" w:firstLineChars="200"/>
      <w:jc w:val="left"/>
    </w:pPr>
    <w:rPr>
      <w:rFonts w:ascii="Tahoma" w:hAnsi="Tahoma" w:cs="宋体"/>
      <w:sz w:val="24"/>
    </w:rPr>
  </w:style>
  <w:style w:type="paragraph" w:customStyle="1" w:styleId="1108">
    <w:name w:val="样式 黑体 二号 行距: 2 倍行距1"/>
    <w:basedOn w:val="1"/>
    <w:qFormat/>
    <w:uiPriority w:val="0"/>
    <w:pPr>
      <w:tabs>
        <w:tab w:val="left" w:pos="1021"/>
      </w:tabs>
      <w:ind w:left="1021" w:hanging="420"/>
      <w:jc w:val="left"/>
    </w:pPr>
    <w:rPr>
      <w:rFonts w:ascii="宋体" w:hAnsi="宋体"/>
      <w:sz w:val="28"/>
      <w:szCs w:val="28"/>
    </w:rPr>
  </w:style>
  <w:style w:type="paragraph" w:customStyle="1" w:styleId="1109">
    <w:name w:val="Char2 Char Char Char Char Char Char"/>
    <w:basedOn w:val="1"/>
    <w:next w:val="1"/>
    <w:qFormat/>
    <w:uiPriority w:val="0"/>
    <w:pPr>
      <w:keepNext/>
      <w:keepLines/>
      <w:widowControl/>
      <w:tabs>
        <w:tab w:val="left" w:pos="2880"/>
      </w:tabs>
      <w:spacing w:before="240" w:after="240" w:line="360" w:lineRule="auto"/>
      <w:ind w:left="1440" w:hanging="1440"/>
      <w:jc w:val="left"/>
      <w:outlineLvl w:val="7"/>
    </w:pPr>
    <w:rPr>
      <w:rFonts w:ascii="Arial" w:hAnsi="Arial" w:eastAsia="黑体" w:cs="Arial"/>
      <w:kern w:val="0"/>
      <w:szCs w:val="21"/>
    </w:rPr>
  </w:style>
  <w:style w:type="paragraph" w:customStyle="1" w:styleId="1110">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1">
    <w:name w:val="font1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12">
    <w:name w:val="Image"/>
    <w:basedOn w:val="1"/>
    <w:next w:val="1"/>
    <w:qFormat/>
    <w:uiPriority w:val="0"/>
    <w:pPr>
      <w:widowControl/>
      <w:tabs>
        <w:tab w:val="left" w:pos="1440"/>
      </w:tabs>
      <w:spacing w:before="120" w:after="120"/>
      <w:jc w:val="center"/>
    </w:pPr>
    <w:rPr>
      <w:rFonts w:ascii="Arial" w:hAnsi="Arial"/>
      <w:kern w:val="0"/>
      <w:sz w:val="20"/>
      <w:szCs w:val="20"/>
    </w:rPr>
  </w:style>
  <w:style w:type="paragraph" w:customStyle="1" w:styleId="111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4">
    <w:name w:val="table description"/>
    <w:basedOn w:val="1"/>
    <w:qFormat/>
    <w:uiPriority w:val="0"/>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1115">
    <w:name w:val="legal"/>
    <w:basedOn w:val="1"/>
    <w:qFormat/>
    <w:uiPriority w:val="0"/>
    <w:pPr>
      <w:widowControl/>
      <w:spacing w:line="180" w:lineRule="exact"/>
      <w:jc w:val="left"/>
    </w:pPr>
    <w:rPr>
      <w:rFonts w:ascii="Futura Bk" w:hAnsi="Futura Bk" w:cs="Futura Bk"/>
      <w:kern w:val="0"/>
      <w:sz w:val="13"/>
      <w:szCs w:val="13"/>
    </w:rPr>
  </w:style>
  <w:style w:type="paragraph" w:customStyle="1" w:styleId="1116">
    <w:name w:val="Char Char2 Char"/>
    <w:basedOn w:val="1"/>
    <w:qFormat/>
    <w:uiPriority w:val="0"/>
    <w:pPr>
      <w:keepNext/>
      <w:keepLines/>
      <w:pageBreakBefore/>
      <w:tabs>
        <w:tab w:val="left" w:pos="845"/>
      </w:tabs>
      <w:ind w:left="845" w:hanging="420"/>
      <w:jc w:val="left"/>
    </w:pPr>
    <w:rPr>
      <w:rFonts w:ascii="Tahoma" w:hAnsi="Tahoma"/>
      <w:sz w:val="24"/>
      <w:szCs w:val="20"/>
    </w:rPr>
  </w:style>
  <w:style w:type="paragraph" w:customStyle="1" w:styleId="1117">
    <w:name w:val="Bulleted - 1"/>
    <w:basedOn w:val="1"/>
    <w:qFormat/>
    <w:uiPriority w:val="0"/>
    <w:pPr>
      <w:widowControl/>
      <w:spacing w:after="220"/>
      <w:ind w:left="1655" w:hanging="357"/>
      <w:jc w:val="left"/>
    </w:pPr>
    <w:rPr>
      <w:rFonts w:ascii="Arial" w:hAnsi="Arial" w:cs="Arial"/>
      <w:kern w:val="0"/>
      <w:sz w:val="22"/>
      <w:szCs w:val="20"/>
      <w:lang w:eastAsia="en-US"/>
    </w:rPr>
  </w:style>
  <w:style w:type="paragraph" w:customStyle="1" w:styleId="1118">
    <w:name w:val="Char Char1 Char Char Char Char Char Char Char"/>
    <w:basedOn w:val="1"/>
    <w:qFormat/>
    <w:uiPriority w:val="0"/>
    <w:rPr>
      <w:rFonts w:ascii="Tahoma" w:hAnsi="Tahoma"/>
      <w:sz w:val="24"/>
      <w:szCs w:val="20"/>
    </w:rPr>
  </w:style>
  <w:style w:type="paragraph" w:customStyle="1" w:styleId="1119">
    <w:name w:val="样式 标题 22nd levelh22Header 2l2Titre2Head 2H2Heading 2 Hi..."/>
    <w:basedOn w:val="4"/>
    <w:qFormat/>
    <w:uiPriority w:val="0"/>
    <w:pPr>
      <w:spacing w:before="100" w:beforeAutospacing="1" w:after="100" w:afterAutospacing="1" w:line="360" w:lineRule="auto"/>
      <w:ind w:left="567" w:hanging="567"/>
    </w:pPr>
    <w:rPr>
      <w:rFonts w:ascii="宋体" w:hAnsi="宋体" w:eastAsia="宋体" w:cs="宋体"/>
      <w:szCs w:val="20"/>
    </w:rPr>
  </w:style>
  <w:style w:type="paragraph" w:customStyle="1" w:styleId="1120">
    <w:name w:val="样式 标题 1 + 首行缩进:  2 字符 段前: 1 行 段后: 1 行"/>
    <w:basedOn w:val="3"/>
    <w:qFormat/>
    <w:uiPriority w:val="0"/>
    <w:pPr>
      <w:spacing w:beforeLines="100" w:afterLines="100" w:line="240" w:lineRule="auto"/>
    </w:pPr>
    <w:rPr>
      <w:rFonts w:ascii="Times New Roman" w:eastAsia="宋体" w:cs="宋体"/>
      <w:bCs w:val="0"/>
      <w:sz w:val="32"/>
      <w:szCs w:val="20"/>
    </w:rPr>
  </w:style>
  <w:style w:type="paragraph" w:customStyle="1" w:styleId="1121">
    <w:name w:val="章标题"/>
    <w:next w:val="1"/>
    <w:qFormat/>
    <w:uiPriority w:val="0"/>
    <w:pPr>
      <w:spacing w:beforeLines="50" w:afterLines="50"/>
      <w:jc w:val="both"/>
      <w:outlineLvl w:val="1"/>
    </w:pPr>
    <w:rPr>
      <w:rFonts w:ascii="黑体" w:eastAsia="黑体" w:hAnsiTheme="minorHAnsi" w:cstheme="minorBidi"/>
      <w:kern w:val="2"/>
      <w:sz w:val="21"/>
      <w:szCs w:val="22"/>
      <w:lang w:val="en-US" w:eastAsia="zh-CN" w:bidi="ar-SA"/>
    </w:rPr>
  </w:style>
  <w:style w:type="paragraph" w:customStyle="1" w:styleId="1122">
    <w:name w:val="Section[0]"/>
    <w:qFormat/>
    <w:uiPriority w:val="0"/>
    <w:pPr>
      <w:keepNext/>
      <w:tabs>
        <w:tab w:val="left" w:pos="850"/>
      </w:tabs>
      <w:spacing w:before="419" w:after="200" w:line="319" w:lineRule="auto"/>
      <w:ind w:left="1417" w:hanging="1418"/>
    </w:pPr>
    <w:rPr>
      <w:rFonts w:asciiTheme="minorHAnsi" w:hAnsiTheme="minorHAnsi" w:eastAsiaTheme="minorEastAsia" w:cstheme="minorBidi"/>
      <w:b/>
      <w:color w:val="C0C0C0"/>
      <w:kern w:val="2"/>
      <w:sz w:val="28"/>
      <w:szCs w:val="22"/>
      <w:lang w:val="en-US" w:eastAsia="zh-CN" w:bidi="ar-SA"/>
    </w:rPr>
  </w:style>
  <w:style w:type="paragraph" w:customStyle="1" w:styleId="1123">
    <w:name w:val="CellBodyItalic"/>
    <w:basedOn w:val="1"/>
    <w:semiHidden/>
    <w:qFormat/>
    <w:uiPriority w:val="0"/>
    <w:pPr>
      <w:widowControl/>
      <w:overflowPunct w:val="0"/>
      <w:autoSpaceDE w:val="0"/>
      <w:autoSpaceDN w:val="0"/>
      <w:adjustRightInd w:val="0"/>
      <w:spacing w:before="60" w:after="60"/>
      <w:ind w:firstLine="540"/>
      <w:jc w:val="left"/>
      <w:textAlignment w:val="baseline"/>
    </w:pPr>
    <w:rPr>
      <w:rFonts w:ascii="Arial" w:hAnsi="Arial" w:eastAsia="仿宋_GB2312" w:cs="Arial"/>
      <w:i/>
      <w:iCs/>
      <w:color w:val="000000"/>
      <w:kern w:val="0"/>
      <w:sz w:val="24"/>
      <w:szCs w:val="21"/>
    </w:rPr>
  </w:style>
  <w:style w:type="paragraph" w:customStyle="1" w:styleId="1124">
    <w:name w:val="ymtitle"/>
    <w:basedOn w:val="1"/>
    <w:qFormat/>
    <w:uiPriority w:val="0"/>
    <w:pPr>
      <w:widowControl/>
      <w:spacing w:before="120" w:after="120" w:line="480" w:lineRule="atLeast"/>
      <w:ind w:firstLine="504"/>
    </w:pPr>
    <w:rPr>
      <w:rFonts w:ascii="宋体" w:hAnsi="宋体"/>
      <w:b/>
      <w:kern w:val="0"/>
      <w:sz w:val="24"/>
      <w:szCs w:val="20"/>
    </w:rPr>
  </w:style>
  <w:style w:type="paragraph" w:customStyle="1" w:styleId="1125">
    <w:name w:val="第二级"/>
    <w:basedOn w:val="4"/>
    <w:qFormat/>
    <w:uiPriority w:val="0"/>
    <w:pPr>
      <w:widowControl/>
      <w:spacing w:before="200" w:after="200" w:line="240" w:lineRule="auto"/>
      <w:ind w:left="2251"/>
    </w:pPr>
    <w:rPr>
      <w:rFonts w:ascii="Times New Roman" w:hAnsi="Times New Roman" w:cs="宋体"/>
      <w:b w:val="0"/>
      <w:bCs w:val="0"/>
      <w:sz w:val="28"/>
      <w:szCs w:val="20"/>
    </w:rPr>
  </w:style>
  <w:style w:type="paragraph" w:customStyle="1" w:styleId="1126">
    <w:name w:val="SideBar"/>
    <w:basedOn w:val="1"/>
    <w:qFormat/>
    <w:uiPriority w:val="0"/>
    <w:pPr>
      <w:widowControl/>
      <w:spacing w:before="120"/>
      <w:jc w:val="left"/>
    </w:pPr>
    <w:rPr>
      <w:rFonts w:ascii="New Century Schlbk" w:hAnsi="New Century Schlbk"/>
      <w:kern w:val="0"/>
      <w:sz w:val="22"/>
    </w:rPr>
  </w:style>
  <w:style w:type="paragraph" w:customStyle="1" w:styleId="1127">
    <w:name w:val="Char1 Char Char Char Char Char Char Char Char Char Char Char"/>
    <w:basedOn w:val="1"/>
    <w:qFormat/>
    <w:uiPriority w:val="0"/>
    <w:pPr>
      <w:pageBreakBefore/>
      <w:tabs>
        <w:tab w:val="left" w:pos="432"/>
      </w:tabs>
      <w:ind w:left="432" w:hanging="432"/>
      <w:jc w:val="left"/>
    </w:pPr>
    <w:rPr>
      <w:rFonts w:ascii="Tahoma" w:hAnsi="Tahoma"/>
      <w:sz w:val="24"/>
      <w:szCs w:val="20"/>
    </w:rPr>
  </w:style>
  <w:style w:type="paragraph" w:customStyle="1" w:styleId="1128">
    <w:name w:val="Cover Text"/>
    <w:qFormat/>
    <w:uiPriority w:val="0"/>
    <w:pPr>
      <w:adjustRightInd w:val="0"/>
      <w:snapToGrid w:val="0"/>
      <w:spacing w:before="80" w:after="80" w:line="240" w:lineRule="atLeast"/>
      <w:jc w:val="both"/>
    </w:pPr>
    <w:rPr>
      <w:rFonts w:ascii="Arial" w:hAnsi="Arial" w:eastAsia="黑体" w:cs="Arial"/>
      <w:snapToGrid w:val="0"/>
      <w:kern w:val="2"/>
      <w:sz w:val="21"/>
      <w:szCs w:val="22"/>
      <w:lang w:val="en-US" w:eastAsia="zh-CN" w:bidi="ar-SA"/>
    </w:rPr>
  </w:style>
  <w:style w:type="paragraph" w:customStyle="1" w:styleId="1129">
    <w:name w:val="Char Char Char Char Char Char"/>
    <w:basedOn w:val="1"/>
    <w:qFormat/>
    <w:uiPriority w:val="0"/>
    <w:pPr>
      <w:adjustRightInd w:val="0"/>
      <w:spacing w:line="360" w:lineRule="auto"/>
    </w:pPr>
    <w:rPr>
      <w:szCs w:val="20"/>
    </w:rPr>
  </w:style>
  <w:style w:type="paragraph" w:customStyle="1" w:styleId="1130">
    <w:name w:val="Char7"/>
    <w:basedOn w:val="1"/>
    <w:unhideWhenUsed/>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31">
    <w:name w:val="编号"/>
    <w:basedOn w:val="21"/>
    <w:qFormat/>
    <w:uiPriority w:val="0"/>
    <w:pPr>
      <w:widowControl w:val="0"/>
      <w:spacing w:line="360" w:lineRule="auto"/>
      <w:ind w:left="1260" w:hanging="420"/>
    </w:pPr>
    <w:rPr>
      <w:rFonts w:eastAsia="宋体"/>
      <w:kern w:val="2"/>
      <w:szCs w:val="24"/>
    </w:rPr>
  </w:style>
  <w:style w:type="paragraph" w:customStyle="1" w:styleId="1132">
    <w:name w:val="题注[858D7CFB-ED40-4347-BF05-701D383B685F][858D7CFB-ED40-4347-BF05-701D383B685F]"/>
    <w:basedOn w:val="1"/>
    <w:next w:val="1"/>
    <w:qFormat/>
    <w:locked/>
    <w:uiPriority w:val="0"/>
    <w:pPr>
      <w:suppressAutoHyphens/>
      <w:jc w:val="left"/>
    </w:pPr>
    <w:rPr>
      <w:rFonts w:ascii="Arial" w:hAnsi="Arial" w:eastAsia="黑体"/>
      <w:kern w:val="1"/>
      <w:sz w:val="20"/>
      <w:szCs w:val="20"/>
      <w:lang w:eastAsia="ar-SA"/>
    </w:rPr>
  </w:style>
  <w:style w:type="paragraph" w:customStyle="1" w:styleId="1133">
    <w:name w:val="样式1 样式 标题 2 + 段前: 0行"/>
    <w:basedOn w:val="4"/>
    <w:next w:val="1"/>
    <w:semiHidden/>
    <w:qFormat/>
    <w:uiPriority w:val="0"/>
    <w:pPr>
      <w:keepNext w:val="0"/>
      <w:keepLines w:val="0"/>
      <w:tabs>
        <w:tab w:val="left" w:pos="210"/>
        <w:tab w:val="left" w:pos="360"/>
        <w:tab w:val="left" w:pos="3000"/>
      </w:tabs>
      <w:snapToGrid w:val="0"/>
      <w:spacing w:before="0" w:after="0" w:line="300" w:lineRule="auto"/>
      <w:ind w:left="2920" w:hanging="420"/>
    </w:pPr>
    <w:rPr>
      <w:rFonts w:ascii="Times New Roman" w:hAnsi="Times New Roman" w:eastAsia="宋体"/>
      <w:sz w:val="21"/>
      <w:szCs w:val="21"/>
    </w:rPr>
  </w:style>
  <w:style w:type="paragraph" w:customStyle="1" w:styleId="1134">
    <w:name w:val="样式  + 左侧:  2 字符 首行缩进:  2 字符"/>
    <w:basedOn w:val="1"/>
    <w:qFormat/>
    <w:uiPriority w:val="0"/>
    <w:pPr>
      <w:spacing w:line="360" w:lineRule="auto"/>
      <w:ind w:firstLine="200" w:firstLineChars="200"/>
    </w:pPr>
    <w:rPr>
      <w:sz w:val="24"/>
    </w:rPr>
  </w:style>
  <w:style w:type="paragraph" w:customStyle="1" w:styleId="1135">
    <w:name w:val="TableNumber"/>
    <w:basedOn w:val="1"/>
    <w:next w:val="1136"/>
    <w:qFormat/>
    <w:uiPriority w:val="0"/>
    <w:pPr>
      <w:keepNext/>
      <w:widowControl/>
      <w:suppressAutoHyphens/>
      <w:spacing w:before="75" w:after="40" w:line="260" w:lineRule="exact"/>
      <w:jc w:val="center"/>
    </w:pPr>
    <w:rPr>
      <w:rFonts w:ascii="IDCSansSerif" w:hAnsi="IDCSansSerif"/>
      <w:b/>
      <w:kern w:val="16"/>
      <w:sz w:val="22"/>
      <w:szCs w:val="20"/>
    </w:rPr>
  </w:style>
  <w:style w:type="paragraph" w:customStyle="1" w:styleId="1136">
    <w:name w:val="TableTitle"/>
    <w:basedOn w:val="1135"/>
    <w:qFormat/>
    <w:uiPriority w:val="0"/>
    <w:pPr>
      <w:spacing w:before="0" w:after="120"/>
    </w:pPr>
  </w:style>
  <w:style w:type="paragraph" w:customStyle="1" w:styleId="1137">
    <w:name w:val="Body Indent Bullet 2"/>
    <w:basedOn w:val="1"/>
    <w:qFormat/>
    <w:uiPriority w:val="0"/>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1138">
    <w:name w:val="Body Indent"/>
    <w:basedOn w:val="1"/>
    <w:qFormat/>
    <w:uiPriority w:val="0"/>
    <w:pPr>
      <w:widowControl/>
      <w:spacing w:before="180" w:after="120"/>
      <w:ind w:left="2520"/>
      <w:jc w:val="left"/>
    </w:pPr>
    <w:rPr>
      <w:rFonts w:ascii="宋体" w:hAnsi="宋体"/>
      <w:kern w:val="0"/>
      <w:sz w:val="22"/>
      <w:szCs w:val="20"/>
    </w:rPr>
  </w:style>
  <w:style w:type="paragraph" w:customStyle="1" w:styleId="1139">
    <w:name w:val="表格文字2"/>
    <w:basedOn w:val="1140"/>
    <w:qFormat/>
    <w:uiPriority w:val="0"/>
    <w:pPr>
      <w:widowControl w:val="0"/>
      <w:ind w:right="-24" w:rightChars="-10"/>
    </w:pPr>
    <w:rPr>
      <w:rFonts w:ascii="宋体" w:hAnsi="宋体" w:eastAsia="方正楷体简体" w:cs="Arial"/>
      <w:bCs/>
      <w:spacing w:val="-4"/>
      <w:szCs w:val="24"/>
    </w:rPr>
  </w:style>
  <w:style w:type="paragraph" w:customStyle="1" w:styleId="1140">
    <w:name w:val="表格文字"/>
    <w:next w:val="34"/>
    <w:qFormat/>
    <w:uiPriority w:val="0"/>
    <w:pPr>
      <w:jc w:val="center"/>
    </w:pPr>
    <w:rPr>
      <w:rFonts w:eastAsia="楷体_GB2312" w:asciiTheme="minorHAnsi" w:hAnsiTheme="minorHAnsi" w:cstheme="minorBidi"/>
      <w:kern w:val="2"/>
      <w:sz w:val="24"/>
      <w:szCs w:val="22"/>
      <w:lang w:val="en-US" w:eastAsia="zh-CN" w:bidi="ar-SA"/>
    </w:rPr>
  </w:style>
  <w:style w:type="paragraph" w:customStyle="1" w:styleId="1141">
    <w:name w:val="样式 HS-正文3 + 左侧:  0.7 厘米 悬挂缩进: 3.97 字符"/>
    <w:basedOn w:val="1"/>
    <w:qFormat/>
    <w:uiPriority w:val="0"/>
    <w:pPr>
      <w:tabs>
        <w:tab w:val="left" w:pos="840"/>
      </w:tabs>
      <w:ind w:left="840" w:hanging="420"/>
    </w:pPr>
    <w:rPr>
      <w:rFonts w:eastAsia="方正楷体简体"/>
      <w:sz w:val="28"/>
    </w:rPr>
  </w:style>
  <w:style w:type="paragraph" w:customStyle="1" w:styleId="1142">
    <w:name w:val="CAUTION Heading"/>
    <w:basedOn w:val="1"/>
    <w:qFormat/>
    <w:uiPriority w:val="0"/>
    <w:pPr>
      <w:keepNext/>
      <w:widowControl/>
      <w:pBdr>
        <w:top w:val="single" w:color="auto" w:sz="12" w:space="4"/>
      </w:pBdr>
      <w:topLinePunct/>
      <w:adjustRightInd w:val="0"/>
      <w:snapToGrid w:val="0"/>
      <w:spacing w:before="80" w:after="80" w:line="240" w:lineRule="atLeast"/>
      <w:ind w:left="1701"/>
      <w:jc w:val="left"/>
    </w:pPr>
    <w:rPr>
      <w:rFonts w:ascii="Book Antiqua" w:hAnsi="Book Antiqua" w:eastAsia="黑体" w:cs="Arial"/>
      <w:bCs/>
      <w:szCs w:val="21"/>
    </w:rPr>
  </w:style>
  <w:style w:type="paragraph" w:customStyle="1" w:styleId="1143">
    <w:name w:val="TOC3"/>
    <w:basedOn w:val="1"/>
    <w:qFormat/>
    <w:uiPriority w:val="0"/>
    <w:pPr>
      <w:widowControl/>
      <w:spacing w:afterLines="50" w:line="360" w:lineRule="exact"/>
    </w:pPr>
    <w:rPr>
      <w:rFonts w:ascii="FZFangSong-Z02S" w:hAnsi="宋体" w:eastAsia="FZFangSong-Z02S" w:cs="Arial"/>
      <w:color w:val="000000"/>
      <w:kern w:val="0"/>
      <w:sz w:val="28"/>
      <w:szCs w:val="28"/>
    </w:rPr>
  </w:style>
  <w:style w:type="paragraph" w:customStyle="1" w:styleId="1144">
    <w:name w:val="body"/>
    <w:basedOn w:val="1"/>
    <w:semiHidden/>
    <w:qFormat/>
    <w:uiPriority w:val="0"/>
    <w:pPr>
      <w:adjustRightInd w:val="0"/>
      <w:spacing w:after="120"/>
      <w:jc w:val="left"/>
      <w:textAlignment w:val="baseline"/>
    </w:pPr>
    <w:rPr>
      <w:rFonts w:ascii="宋体" w:hAnsi="宋体"/>
      <w:kern w:val="0"/>
      <w:sz w:val="24"/>
      <w:szCs w:val="20"/>
    </w:rPr>
  </w:style>
  <w:style w:type="paragraph" w:customStyle="1" w:styleId="1145">
    <w:name w:val="Char Char Char Char Char Char Char Char Char Char"/>
    <w:basedOn w:val="1"/>
    <w:qFormat/>
    <w:uiPriority w:val="0"/>
    <w:rPr>
      <w:szCs w:val="20"/>
    </w:rPr>
  </w:style>
  <w:style w:type="paragraph" w:customStyle="1" w:styleId="1146">
    <w:name w:val="CM7"/>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147">
    <w:name w:val="表身（左）"/>
    <w:qFormat/>
    <w:uiPriority w:val="0"/>
    <w:pPr>
      <w:adjustRightInd w:val="0"/>
      <w:snapToGrid w:val="0"/>
      <w:spacing w:line="300" w:lineRule="auto"/>
      <w:textAlignment w:val="center"/>
    </w:pPr>
    <w:rPr>
      <w:rFonts w:asciiTheme="minorHAnsi" w:hAnsiTheme="minorHAnsi" w:eastAsiaTheme="minorEastAsia" w:cstheme="minorBidi"/>
      <w:kern w:val="2"/>
      <w:sz w:val="16"/>
      <w:szCs w:val="22"/>
      <w:lang w:val="en-US" w:eastAsia="zh-CN" w:bidi="ar-SA"/>
    </w:rPr>
  </w:style>
  <w:style w:type="paragraph" w:customStyle="1" w:styleId="1148">
    <w:name w:val="a2"/>
    <w:basedOn w:val="1"/>
    <w:qFormat/>
    <w:uiPriority w:val="0"/>
    <w:pPr>
      <w:widowControl/>
      <w:spacing w:before="100" w:beforeAutospacing="1" w:after="100" w:afterAutospacing="1"/>
      <w:jc w:val="left"/>
    </w:pPr>
    <w:rPr>
      <w:rFonts w:ascii="宋体" w:hAnsi="宋体" w:cs="宋体"/>
      <w:kern w:val="0"/>
      <w:sz w:val="24"/>
    </w:rPr>
  </w:style>
  <w:style w:type="paragraph" w:customStyle="1" w:styleId="1149">
    <w:name w:val="font7"/>
    <w:basedOn w:val="1"/>
    <w:qFormat/>
    <w:uiPriority w:val="0"/>
    <w:pPr>
      <w:widowControl/>
      <w:spacing w:before="100" w:beforeAutospacing="1" w:after="100" w:afterAutospacing="1"/>
      <w:jc w:val="left"/>
    </w:pPr>
    <w:rPr>
      <w:b/>
      <w:bCs/>
      <w:i/>
      <w:iCs/>
      <w:kern w:val="0"/>
      <w:sz w:val="20"/>
      <w:szCs w:val="20"/>
    </w:rPr>
  </w:style>
  <w:style w:type="paragraph" w:customStyle="1" w:styleId="1150">
    <w:name w:val="内容-表头（四号字）"/>
    <w:basedOn w:val="1"/>
    <w:qFormat/>
    <w:uiPriority w:val="99"/>
    <w:pPr>
      <w:jc w:val="center"/>
    </w:pPr>
    <w:rPr>
      <w:rFonts w:ascii="宋体" w:hAnsi="宋体" w:cs="黑体"/>
      <w:b/>
      <w:sz w:val="24"/>
    </w:rPr>
  </w:style>
  <w:style w:type="paragraph" w:customStyle="1" w:styleId="1151">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1152">
    <w:name w:val="CM21"/>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153">
    <w:name w:val="CM5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154">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szCs w:val="20"/>
    </w:rPr>
  </w:style>
  <w:style w:type="paragraph" w:customStyle="1" w:styleId="1155">
    <w:name w:val="样式 02"/>
    <w:basedOn w:val="34"/>
    <w:qFormat/>
    <w:uiPriority w:val="0"/>
    <w:pPr>
      <w:widowControl/>
      <w:spacing w:after="120" w:line="240" w:lineRule="auto"/>
      <w:jc w:val="center"/>
    </w:pPr>
    <w:rPr>
      <w:rFonts w:ascii="宋体" w:hAnsi="宋体" w:eastAsia="宋体" w:cs="宋体"/>
      <w:b/>
      <w:color w:val="000000"/>
      <w:spacing w:val="6"/>
      <w:kern w:val="0"/>
      <w:sz w:val="72"/>
      <w:szCs w:val="20"/>
    </w:rPr>
  </w:style>
  <w:style w:type="paragraph" w:customStyle="1" w:styleId="1156">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rPr>
  </w:style>
  <w:style w:type="paragraph" w:customStyle="1" w:styleId="1157">
    <w:name w:val="S01-General"/>
    <w:basedOn w:val="1"/>
    <w:next w:val="1"/>
    <w:semiHidden/>
    <w:qFormat/>
    <w:uiPriority w:val="0"/>
    <w:pPr>
      <w:widowControl/>
      <w:jc w:val="left"/>
    </w:pPr>
    <w:rPr>
      <w:rFonts w:ascii="Arial" w:hAnsi="Arial"/>
      <w:kern w:val="0"/>
      <w:sz w:val="22"/>
      <w:szCs w:val="20"/>
      <w:lang w:eastAsia="en-US"/>
    </w:rPr>
  </w:style>
  <w:style w:type="paragraph" w:customStyle="1" w:styleId="1158">
    <w:name w:val="Chinese-H3"/>
    <w:basedOn w:val="1"/>
    <w:qFormat/>
    <w:uiPriority w:val="0"/>
    <w:pPr>
      <w:widowControl/>
      <w:tabs>
        <w:tab w:val="left" w:pos="3065"/>
      </w:tabs>
      <w:ind w:left="851"/>
    </w:pPr>
    <w:rPr>
      <w:b/>
      <w:kern w:val="0"/>
      <w:sz w:val="24"/>
      <w:lang w:eastAsia="zh-TW"/>
    </w:rPr>
  </w:style>
  <w:style w:type="paragraph" w:customStyle="1" w:styleId="1159">
    <w:name w:val="级别7"/>
    <w:basedOn w:val="1"/>
    <w:qFormat/>
    <w:uiPriority w:val="0"/>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160">
    <w:name w:val="样式1"/>
    <w:basedOn w:val="7"/>
    <w:qFormat/>
    <w:uiPriority w:val="0"/>
    <w:pPr>
      <w:widowControl/>
      <w:tabs>
        <w:tab w:val="left" w:pos="0"/>
      </w:tabs>
      <w:spacing w:before="120" w:after="120" w:line="372" w:lineRule="auto"/>
      <w:jc w:val="left"/>
    </w:pPr>
    <w:rPr>
      <w:rFonts w:ascii="仿宋_GB2312" w:hAnsi="Arial" w:eastAsia="仿宋_GB2312"/>
      <w:b w:val="0"/>
      <w:kern w:val="0"/>
      <w:sz w:val="24"/>
      <w:lang w:val="fr-FR" w:eastAsia="fr-FR"/>
    </w:rPr>
  </w:style>
  <w:style w:type="paragraph" w:customStyle="1" w:styleId="1161">
    <w:name w:val="Table_Legend"/>
    <w:basedOn w:val="1"/>
    <w:next w:val="1"/>
    <w:qFormat/>
    <w:uiPriority w:val="0"/>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1162">
    <w:name w:val="Char1 Char Char Char Char Char Char1"/>
    <w:basedOn w:val="1"/>
    <w:qFormat/>
    <w:uiPriority w:val="0"/>
    <w:pPr>
      <w:spacing w:before="280" w:after="290" w:line="360" w:lineRule="auto"/>
      <w:ind w:firstLine="360" w:firstLineChars="150"/>
    </w:pPr>
    <w:rPr>
      <w:rFonts w:ascii="Tahoma" w:hAnsi="Tahoma"/>
      <w:sz w:val="24"/>
      <w:szCs w:val="20"/>
    </w:rPr>
  </w:style>
  <w:style w:type="paragraph" w:customStyle="1" w:styleId="1163">
    <w:name w:val="pic"/>
    <w:basedOn w:val="1"/>
    <w:qFormat/>
    <w:uiPriority w:val="99"/>
    <w:pPr>
      <w:spacing w:line="360" w:lineRule="auto"/>
      <w:jc w:val="center"/>
    </w:pPr>
    <w:rPr>
      <w:rFonts w:ascii="Calibri" w:hAnsi="Calibri"/>
      <w:color w:val="000000"/>
      <w:kern w:val="0"/>
      <w:sz w:val="28"/>
      <w:szCs w:val="18"/>
    </w:rPr>
  </w:style>
  <w:style w:type="paragraph" w:customStyle="1" w:styleId="116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65">
    <w:name w:val="DC-正文"/>
    <w:basedOn w:val="1"/>
    <w:qFormat/>
    <w:uiPriority w:val="0"/>
    <w:pPr>
      <w:spacing w:line="360" w:lineRule="auto"/>
      <w:ind w:firstLine="200" w:firstLineChars="200"/>
    </w:pPr>
    <w:rPr>
      <w:sz w:val="24"/>
    </w:rPr>
  </w:style>
  <w:style w:type="paragraph" w:customStyle="1" w:styleId="1166">
    <w:name w:val="标注类"/>
    <w:basedOn w:val="1"/>
    <w:qFormat/>
    <w:uiPriority w:val="0"/>
    <w:pPr>
      <w:spacing w:beforeLines="50" w:afterLines="50" w:line="360" w:lineRule="auto"/>
      <w:ind w:firstLine="482"/>
    </w:pPr>
    <w:rPr>
      <w:rFonts w:eastAsia="方正楷体简体"/>
      <w:sz w:val="24"/>
    </w:rPr>
  </w:style>
  <w:style w:type="paragraph" w:customStyle="1" w:styleId="1167">
    <w:name w:val="封面标准文稿编辑信息"/>
    <w:qFormat/>
    <w:uiPriority w:val="0"/>
    <w:pPr>
      <w:spacing w:before="180" w:line="180" w:lineRule="exact"/>
      <w:jc w:val="center"/>
    </w:pPr>
    <w:rPr>
      <w:rFonts w:ascii="宋体" w:hAnsiTheme="minorHAnsi" w:eastAsiaTheme="minorEastAsia" w:cstheme="minorBidi"/>
      <w:kern w:val="2"/>
      <w:sz w:val="21"/>
      <w:szCs w:val="22"/>
      <w:lang w:val="en-US" w:eastAsia="zh-CN" w:bidi="ar-SA"/>
    </w:rPr>
  </w:style>
  <w:style w:type="paragraph" w:customStyle="1" w:styleId="1168">
    <w:name w:val="qw"/>
    <w:qFormat/>
    <w:uiPriority w:val="0"/>
    <w:pPr>
      <w:widowControl w:val="0"/>
      <w:adjustRightInd w:val="0"/>
      <w:spacing w:line="312" w:lineRule="atLeast"/>
      <w:jc w:val="both"/>
      <w:textAlignment w:val="baseline"/>
    </w:pPr>
    <w:rPr>
      <w:rFonts w:ascii="宋体" w:hAnsiTheme="minorHAnsi" w:eastAsiaTheme="minorEastAsia" w:cstheme="minorBidi"/>
      <w:kern w:val="2"/>
      <w:sz w:val="24"/>
      <w:szCs w:val="22"/>
      <w:lang w:val="en-US" w:eastAsia="zh-CN" w:bidi="ar-SA"/>
    </w:rPr>
  </w:style>
  <w:style w:type="paragraph" w:customStyle="1" w:styleId="1169">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170">
    <w:name w:val="标注类项目符号1"/>
    <w:basedOn w:val="1"/>
    <w:qFormat/>
    <w:uiPriority w:val="0"/>
    <w:pPr>
      <w:tabs>
        <w:tab w:val="left" w:pos="900"/>
      </w:tabs>
      <w:spacing w:beforeLines="50" w:afterLines="50" w:line="360" w:lineRule="auto"/>
      <w:ind w:right="200" w:rightChars="200" w:firstLine="400" w:firstLineChars="400"/>
    </w:pPr>
    <w:rPr>
      <w:rFonts w:eastAsia="方正楷体简体"/>
      <w:sz w:val="24"/>
    </w:rPr>
  </w:style>
  <w:style w:type="paragraph" w:customStyle="1" w:styleId="1171">
    <w:name w:val="表文字"/>
    <w:qFormat/>
    <w:uiPriority w:val="0"/>
    <w:rPr>
      <w:rFonts w:ascii="宋体" w:hAnsiTheme="minorHAnsi" w:eastAsiaTheme="minorEastAsia" w:cstheme="minorBidi"/>
      <w:kern w:val="2"/>
      <w:sz w:val="21"/>
      <w:szCs w:val="22"/>
      <w:lang w:val="en-US" w:eastAsia="zh-CN" w:bidi="ar-SA"/>
    </w:rPr>
  </w:style>
  <w:style w:type="paragraph" w:customStyle="1" w:styleId="1172">
    <w:name w:val="(1)編號 字元"/>
    <w:basedOn w:val="1"/>
    <w:qFormat/>
    <w:uiPriority w:val="0"/>
    <w:pPr>
      <w:widowControl/>
      <w:spacing w:afterLines="50" w:line="400" w:lineRule="exact"/>
      <w:jc w:val="left"/>
      <w:textAlignment w:val="center"/>
      <w:outlineLvl w:val="0"/>
    </w:pPr>
    <w:rPr>
      <w:rFonts w:ascii="DFKai-SB" w:hAnsi="DFKai-SB" w:eastAsia="DFKai-SB" w:cs="PMingLiU"/>
      <w:kern w:val="52"/>
      <w:sz w:val="24"/>
      <w:lang w:eastAsia="zh-TW"/>
    </w:rPr>
  </w:style>
  <w:style w:type="paragraph" w:customStyle="1" w:styleId="1173">
    <w:name w:val="内容-图名（小四号字）"/>
    <w:basedOn w:val="1"/>
    <w:qFormat/>
    <w:uiPriority w:val="99"/>
    <w:pPr>
      <w:jc w:val="center"/>
    </w:pPr>
    <w:rPr>
      <w:rFonts w:ascii="宋体" w:hAnsi="宋体" w:cs="黑体"/>
      <w:b/>
      <w:sz w:val="24"/>
    </w:rPr>
  </w:style>
  <w:style w:type="paragraph" w:customStyle="1" w:styleId="1174">
    <w:name w:val="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75">
    <w:name w:val="ZK_列表项目符号"/>
    <w:basedOn w:val="1"/>
    <w:next w:val="1"/>
    <w:qFormat/>
    <w:uiPriority w:val="0"/>
    <w:pPr>
      <w:tabs>
        <w:tab w:val="left" w:pos="432"/>
        <w:tab w:val="left" w:pos="907"/>
      </w:tabs>
      <w:spacing w:line="300" w:lineRule="auto"/>
      <w:ind w:left="420"/>
    </w:pPr>
    <w:rPr>
      <w:sz w:val="24"/>
      <w:szCs w:val="20"/>
    </w:rPr>
  </w:style>
  <w:style w:type="paragraph" w:customStyle="1" w:styleId="1176">
    <w:name w:val="Char Char Char Char4"/>
    <w:basedOn w:val="1"/>
    <w:qFormat/>
    <w:uiPriority w:val="0"/>
    <w:pPr>
      <w:widowControl/>
      <w:jc w:val="left"/>
    </w:pPr>
    <w:rPr>
      <w:kern w:val="0"/>
      <w:sz w:val="24"/>
    </w:rPr>
  </w:style>
  <w:style w:type="paragraph" w:customStyle="1" w:styleId="1177">
    <w:name w:val="texte1"/>
    <w:basedOn w:val="1"/>
    <w:qFormat/>
    <w:uiPriority w:val="0"/>
    <w:pPr>
      <w:widowControl/>
      <w:tabs>
        <w:tab w:val="left" w:pos="851"/>
      </w:tabs>
      <w:ind w:left="567"/>
      <w:jc w:val="left"/>
    </w:pPr>
    <w:rPr>
      <w:rFonts w:ascii="Helv" w:hAnsi="Helv"/>
      <w:kern w:val="0"/>
      <w:sz w:val="20"/>
      <w:szCs w:val="20"/>
    </w:rPr>
  </w:style>
  <w:style w:type="paragraph" w:customStyle="1" w:styleId="1178">
    <w:name w:val="Text(中)"/>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179">
    <w:name w:val="point-3"/>
    <w:basedOn w:val="35"/>
    <w:qFormat/>
    <w:uiPriority w:val="0"/>
    <w:pPr>
      <w:tabs>
        <w:tab w:val="left" w:pos="360"/>
      </w:tabs>
      <w:spacing w:line="360" w:lineRule="auto"/>
      <w:ind w:firstLine="0" w:firstLineChars="0"/>
    </w:pPr>
    <w:rPr>
      <w:kern w:val="0"/>
      <w:sz w:val="24"/>
      <w:szCs w:val="20"/>
    </w:rPr>
  </w:style>
  <w:style w:type="paragraph" w:customStyle="1" w:styleId="1180">
    <w:name w:val="标题11"/>
    <w:basedOn w:val="3"/>
    <w:semiHidden/>
    <w:qFormat/>
    <w:uiPriority w:val="0"/>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1181">
    <w:name w:val="Retrait 1"/>
    <w:basedOn w:val="1"/>
    <w:qFormat/>
    <w:uiPriority w:val="0"/>
    <w:pPr>
      <w:widowControl/>
      <w:overflowPunct w:val="0"/>
      <w:autoSpaceDE w:val="0"/>
      <w:autoSpaceDN w:val="0"/>
      <w:adjustRightInd w:val="0"/>
      <w:spacing w:before="120"/>
      <w:ind w:left="851" w:right="-24" w:rightChars="-10"/>
      <w:textAlignment w:val="baseline"/>
    </w:pPr>
    <w:rPr>
      <w:rFonts w:ascii="Arial" w:hAnsi="Arial" w:eastAsia="方正楷体简体" w:cs="Arial"/>
      <w:kern w:val="0"/>
      <w:sz w:val="20"/>
      <w:szCs w:val="20"/>
      <w:lang w:val="en-GB"/>
    </w:rPr>
  </w:style>
  <w:style w:type="paragraph" w:customStyle="1" w:styleId="118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0"/>
      <w:szCs w:val="20"/>
    </w:rPr>
  </w:style>
  <w:style w:type="paragraph" w:customStyle="1" w:styleId="1183">
    <w:name w:val="样式 标题 4H4sect 1.2.3.4Ref Heading 1rh1sect 1.2.3.41Ref Head...1"/>
    <w:basedOn w:val="6"/>
    <w:next w:val="1"/>
    <w:qFormat/>
    <w:uiPriority w:val="0"/>
    <w:pPr>
      <w:spacing w:before="0" w:after="0" w:line="360" w:lineRule="auto"/>
    </w:pPr>
    <w:rPr>
      <w:rFonts w:ascii="Arial Unicode MS" w:hAnsi="Arial Unicode MS" w:cs="宋体"/>
      <w:sz w:val="24"/>
      <w:szCs w:val="24"/>
    </w:rPr>
  </w:style>
  <w:style w:type="paragraph" w:customStyle="1" w:styleId="1184">
    <w:name w:val="A內文"/>
    <w:basedOn w:val="45"/>
    <w:qFormat/>
    <w:uiPriority w:val="0"/>
    <w:pPr>
      <w:spacing w:line="500" w:lineRule="atLeast"/>
      <w:ind w:left="1843"/>
    </w:pPr>
    <w:rPr>
      <w:rFonts w:ascii="DFKai-SB" w:eastAsia="DFKai-SB" w:cs="Times New Roman"/>
      <w:sz w:val="26"/>
      <w:szCs w:val="26"/>
      <w:lang w:eastAsia="zh-TW"/>
    </w:rPr>
  </w:style>
  <w:style w:type="paragraph" w:customStyle="1" w:styleId="1185">
    <w:name w:val="表项"/>
    <w:next w:val="1"/>
    <w:qFormat/>
    <w:uiPriority w:val="0"/>
    <w:pPr>
      <w:keepNext/>
      <w:adjustRightInd w:val="0"/>
      <w:snapToGrid w:val="0"/>
      <w:spacing w:line="300" w:lineRule="auto"/>
      <w:jc w:val="center"/>
      <w:textAlignment w:val="baseline"/>
    </w:pPr>
    <w:rPr>
      <w:rFonts w:ascii="Arial" w:hAnsi="Arial" w:eastAsia="黑体" w:cstheme="minorBidi"/>
      <w:kern w:val="2"/>
      <w:sz w:val="18"/>
      <w:szCs w:val="22"/>
      <w:lang w:val="en-US" w:eastAsia="zh-CN" w:bidi="ar-SA"/>
    </w:rPr>
  </w:style>
  <w:style w:type="paragraph" w:customStyle="1" w:styleId="1186">
    <w:name w:val="IntitulŽCellule"/>
    <w:qFormat/>
    <w:uiPriority w:val="0"/>
    <w:pPr>
      <w:spacing w:line="240" w:lineRule="exact"/>
      <w:jc w:val="center"/>
    </w:pPr>
    <w:rPr>
      <w:rFonts w:asciiTheme="minorHAnsi" w:hAnsiTheme="minorHAnsi" w:eastAsiaTheme="minorEastAsia" w:cstheme="minorBidi"/>
      <w:color w:val="C0C0C0"/>
      <w:kern w:val="2"/>
      <w:sz w:val="24"/>
      <w:szCs w:val="22"/>
      <w:lang w:val="en-US" w:eastAsia="zh-CN" w:bidi="ar-SA"/>
    </w:rPr>
  </w:style>
  <w:style w:type="paragraph" w:customStyle="1" w:styleId="1187">
    <w:name w:val="ZZT"/>
    <w:basedOn w:val="1"/>
    <w:qFormat/>
    <w:uiPriority w:val="0"/>
    <w:pPr>
      <w:spacing w:line="300" w:lineRule="auto"/>
      <w:ind w:left="400"/>
      <w:jc w:val="left"/>
    </w:pPr>
    <w:rPr>
      <w:rFonts w:ascii="Tahoma" w:hAnsi="Tahoma" w:eastAsia="幼圆"/>
      <w:spacing w:val="20"/>
      <w:szCs w:val="20"/>
    </w:rPr>
  </w:style>
  <w:style w:type="paragraph" w:customStyle="1" w:styleId="1188">
    <w:name w:val="彩色列表 - 强调文字颜色 11"/>
    <w:basedOn w:val="1"/>
    <w:qFormat/>
    <w:uiPriority w:val="0"/>
    <w:pPr>
      <w:widowControl/>
      <w:spacing w:before="100" w:beforeAutospacing="1" w:after="100" w:afterAutospacing="1"/>
      <w:ind w:firstLine="420"/>
      <w:jc w:val="left"/>
    </w:pPr>
    <w:rPr>
      <w:rFonts w:ascii="宋体" w:hAnsi="宋体" w:cs="宋体"/>
      <w:kern w:val="0"/>
      <w:sz w:val="24"/>
    </w:rPr>
  </w:style>
  <w:style w:type="paragraph" w:customStyle="1" w:styleId="1189">
    <w:name w:val="缺省文本:1"/>
    <w:basedOn w:val="1"/>
    <w:qFormat/>
    <w:uiPriority w:val="0"/>
    <w:pPr>
      <w:autoSpaceDE w:val="0"/>
      <w:autoSpaceDN w:val="0"/>
      <w:adjustRightInd w:val="0"/>
      <w:spacing w:line="400" w:lineRule="exact"/>
      <w:ind w:firstLine="539"/>
    </w:pPr>
    <w:rPr>
      <w:kern w:val="0"/>
      <w:sz w:val="24"/>
    </w:rPr>
  </w:style>
  <w:style w:type="paragraph" w:customStyle="1" w:styleId="1190">
    <w:name w:val="Char Char Char Char Char Char1"/>
    <w:basedOn w:val="1"/>
    <w:qFormat/>
    <w:uiPriority w:val="0"/>
    <w:pPr>
      <w:adjustRightInd w:val="0"/>
      <w:spacing w:line="360" w:lineRule="auto"/>
    </w:pPr>
    <w:rPr>
      <w:szCs w:val="20"/>
    </w:rPr>
  </w:style>
  <w:style w:type="paragraph" w:customStyle="1" w:styleId="1191">
    <w:name w:val="图表名"/>
    <w:basedOn w:val="1"/>
    <w:qFormat/>
    <w:uiPriority w:val="0"/>
    <w:pPr>
      <w:spacing w:beforeLines="50" w:afterLines="50" w:line="360" w:lineRule="auto"/>
      <w:jc w:val="center"/>
    </w:pPr>
    <w:rPr>
      <w:b/>
      <w:bCs/>
      <w:sz w:val="24"/>
    </w:rPr>
  </w:style>
  <w:style w:type="paragraph" w:customStyle="1" w:styleId="1192">
    <w:name w:val="标书正文(0.3 缩进两字)"/>
    <w:basedOn w:val="1"/>
    <w:qFormat/>
    <w:uiPriority w:val="0"/>
    <w:pPr>
      <w:spacing w:line="360" w:lineRule="auto"/>
      <w:ind w:firstLine="504" w:firstLineChars="200"/>
      <w:jc w:val="left"/>
    </w:pPr>
    <w:rPr>
      <w:rFonts w:ascii="宋体" w:cs="宋体"/>
      <w:spacing w:val="6"/>
      <w:kern w:val="0"/>
      <w:sz w:val="24"/>
      <w:szCs w:val="20"/>
    </w:rPr>
  </w:style>
  <w:style w:type="paragraph" w:customStyle="1" w:styleId="1193">
    <w:name w:val="l9标题3"/>
    <w:basedOn w:val="1"/>
    <w:qFormat/>
    <w:uiPriority w:val="0"/>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119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19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96">
    <w:name w:val="內文一."/>
    <w:qFormat/>
    <w:uiPriority w:val="0"/>
    <w:pPr>
      <w:snapToGrid w:val="0"/>
      <w:spacing w:afterLines="50" w:line="400" w:lineRule="exact"/>
      <w:ind w:left="840" w:leftChars="400" w:firstLine="560" w:firstLineChars="200"/>
      <w:jc w:val="both"/>
    </w:pPr>
    <w:rPr>
      <w:rFonts w:ascii="FZKai-Z03S" w:hAnsi="宋体" w:eastAsia="FZKai-Z03S" w:cs="Courier New"/>
      <w:bCs/>
      <w:kern w:val="2"/>
      <w:sz w:val="28"/>
      <w:szCs w:val="28"/>
      <w:lang w:val="en-US" w:eastAsia="zh-CN" w:bidi="ar-SA"/>
    </w:rPr>
  </w:style>
  <w:style w:type="paragraph" w:customStyle="1" w:styleId="119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198">
    <w:name w:val="Char3"/>
    <w:basedOn w:val="1"/>
    <w:qFormat/>
    <w:uiPriority w:val="0"/>
    <w:pPr>
      <w:spacing w:before="100" w:beforeAutospacing="1" w:after="100" w:afterAutospacing="1"/>
    </w:pPr>
    <w:rPr>
      <w:rFonts w:ascii="仿宋_GB2312" w:eastAsia="仿宋_GB2312"/>
      <w:b/>
      <w:sz w:val="32"/>
      <w:szCs w:val="32"/>
    </w:rPr>
  </w:style>
  <w:style w:type="paragraph" w:customStyle="1" w:styleId="1199">
    <w:name w:val="正文靠右"/>
    <w:basedOn w:val="1"/>
    <w:qFormat/>
    <w:uiPriority w:val="0"/>
    <w:pPr>
      <w:wordWrap w:val="0"/>
      <w:spacing w:line="360" w:lineRule="auto"/>
      <w:ind w:right="-24" w:rightChars="-10" w:firstLine="540" w:firstLineChars="225"/>
      <w:jc w:val="right"/>
    </w:pPr>
    <w:rPr>
      <w:rFonts w:ascii="Arial" w:hAnsi="Arial" w:eastAsia="方正楷体简体" w:cs="Arial"/>
      <w:spacing w:val="-4"/>
      <w:sz w:val="24"/>
    </w:rPr>
  </w:style>
  <w:style w:type="paragraph" w:customStyle="1" w:styleId="120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01">
    <w:name w:val="条文 4"/>
    <w:next w:val="1"/>
    <w:qFormat/>
    <w:uiPriority w:val="0"/>
    <w:pPr>
      <w:spacing w:line="310" w:lineRule="exact"/>
    </w:pPr>
    <w:rPr>
      <w:rFonts w:eastAsia="黑体" w:asciiTheme="minorHAnsi" w:hAnsiTheme="minorHAnsi" w:cstheme="minorBidi"/>
      <w:kern w:val="2"/>
      <w:sz w:val="21"/>
      <w:szCs w:val="22"/>
      <w:lang w:val="en-US" w:eastAsia="zh-CN" w:bidi="ar-SA"/>
    </w:rPr>
  </w:style>
  <w:style w:type="paragraph" w:customStyle="1" w:styleId="1202">
    <w:name w:val="标题10"/>
    <w:basedOn w:val="9"/>
    <w:qFormat/>
    <w:uiPriority w:val="0"/>
    <w:pPr>
      <w:tabs>
        <w:tab w:val="left" w:pos="720"/>
      </w:tabs>
      <w:adjustRightInd w:val="0"/>
      <w:spacing w:line="320" w:lineRule="atLeast"/>
      <w:ind w:left="901" w:leftChars="300" w:hanging="181"/>
      <w:textAlignment w:val="baseline"/>
    </w:pPr>
    <w:rPr>
      <w:rFonts w:ascii="Times New Roman"/>
      <w:b w:val="0"/>
      <w:bCs w:val="0"/>
      <w:kern w:val="0"/>
    </w:rPr>
  </w:style>
  <w:style w:type="paragraph" w:customStyle="1" w:styleId="1203">
    <w:name w:val="封面日期"/>
    <w:next w:val="1"/>
    <w:qFormat/>
    <w:uiPriority w:val="0"/>
    <w:pPr>
      <w:jc w:val="center"/>
    </w:pPr>
    <w:rPr>
      <w:rFonts w:asciiTheme="minorHAnsi" w:hAnsiTheme="minorHAnsi" w:eastAsiaTheme="minorEastAsia" w:cstheme="minorBidi"/>
      <w:kern w:val="2"/>
      <w:sz w:val="32"/>
      <w:szCs w:val="24"/>
      <w:lang w:val="en-US" w:eastAsia="zh-CN" w:bidi="ar-SA"/>
    </w:rPr>
  </w:style>
  <w:style w:type="paragraph" w:customStyle="1" w:styleId="1204">
    <w:name w:val="CM25"/>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205">
    <w:name w:val="圖"/>
    <w:basedOn w:val="1"/>
    <w:qFormat/>
    <w:uiPriority w:val="0"/>
    <w:pPr>
      <w:snapToGrid w:val="0"/>
      <w:spacing w:beforeLines="30" w:afterLines="50" w:line="440" w:lineRule="exact"/>
      <w:jc w:val="center"/>
    </w:pPr>
    <w:rPr>
      <w:rFonts w:eastAsia="DFKai-SB"/>
      <w:b/>
      <w:bCs/>
      <w:sz w:val="26"/>
      <w:szCs w:val="20"/>
      <w:lang w:eastAsia="zh-TW"/>
    </w:rPr>
  </w:style>
  <w:style w:type="paragraph" w:customStyle="1" w:styleId="12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07">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jc w:val="center"/>
    </w:pPr>
    <w:rPr>
      <w:rFonts w:ascii="宋体" w:hAnsi="宋体"/>
      <w:kern w:val="0"/>
      <w:sz w:val="24"/>
    </w:rPr>
  </w:style>
  <w:style w:type="paragraph" w:customStyle="1" w:styleId="1208">
    <w:name w:val="编号CARLBABA"/>
    <w:basedOn w:val="1"/>
    <w:qFormat/>
    <w:uiPriority w:val="0"/>
    <w:pPr>
      <w:tabs>
        <w:tab w:val="left" w:pos="960"/>
      </w:tabs>
      <w:spacing w:line="440" w:lineRule="exact"/>
      <w:ind w:left="960" w:hanging="420"/>
    </w:pPr>
    <w:rPr>
      <w:rFonts w:eastAsia="方正楷体简体"/>
      <w:sz w:val="24"/>
    </w:rPr>
  </w:style>
  <w:style w:type="paragraph" w:customStyle="1" w:styleId="1209">
    <w:name w:val="注："/>
    <w:next w:val="920"/>
    <w:qFormat/>
    <w:uiPriority w:val="0"/>
    <w:pPr>
      <w:widowControl w:val="0"/>
      <w:autoSpaceDE w:val="0"/>
      <w:autoSpaceDN w:val="0"/>
      <w:ind w:left="840" w:hanging="420"/>
      <w:jc w:val="both"/>
    </w:pPr>
    <w:rPr>
      <w:rFonts w:ascii="宋体" w:hAnsiTheme="minorHAnsi" w:eastAsiaTheme="minorEastAsia" w:cstheme="minorBidi"/>
      <w:kern w:val="2"/>
      <w:sz w:val="18"/>
      <w:szCs w:val="22"/>
      <w:lang w:val="en-US" w:eastAsia="zh-CN" w:bidi="ar-SA"/>
    </w:rPr>
  </w:style>
  <w:style w:type="paragraph" w:customStyle="1" w:styleId="1210">
    <w:name w:val="Char Char1 Char Char Char Char Char Char1"/>
    <w:basedOn w:val="1"/>
    <w:qFormat/>
    <w:uiPriority w:val="0"/>
    <w:rPr>
      <w:rFonts w:ascii="Tahoma" w:hAnsi="Tahoma"/>
      <w:sz w:val="24"/>
    </w:rPr>
  </w:style>
  <w:style w:type="paragraph" w:customStyle="1" w:styleId="1211">
    <w:name w:val="編號-(A)"/>
    <w:basedOn w:val="1"/>
    <w:qFormat/>
    <w:uiPriority w:val="0"/>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1212">
    <w:name w:val="图表题"/>
    <w:qFormat/>
    <w:uiPriority w:val="0"/>
    <w:pPr>
      <w:spacing w:line="460" w:lineRule="exact"/>
      <w:jc w:val="center"/>
    </w:pPr>
    <w:rPr>
      <w:rFonts w:eastAsia="楷体_GB2312" w:asciiTheme="minorHAnsi" w:hAnsiTheme="minorHAnsi" w:cstheme="minorBidi"/>
      <w:kern w:val="2"/>
      <w:sz w:val="24"/>
      <w:szCs w:val="22"/>
      <w:lang w:val="en-US" w:eastAsia="zh-CN" w:bidi="ar-SA"/>
    </w:rPr>
  </w:style>
  <w:style w:type="paragraph" w:customStyle="1" w:styleId="1213">
    <w:name w:val="清單段落1"/>
    <w:basedOn w:val="1"/>
    <w:qFormat/>
    <w:uiPriority w:val="0"/>
    <w:pPr>
      <w:ind w:left="480" w:leftChars="200"/>
      <w:jc w:val="left"/>
    </w:pPr>
    <w:rPr>
      <w:rFonts w:eastAsia="PMingLiU"/>
      <w:sz w:val="24"/>
      <w:szCs w:val="20"/>
      <w:lang w:eastAsia="zh-TW"/>
    </w:rPr>
  </w:style>
  <w:style w:type="paragraph" w:customStyle="1" w:styleId="1214">
    <w:name w:val="xl112"/>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215">
    <w:name w:val="Style1"/>
    <w:basedOn w:val="1"/>
    <w:qFormat/>
    <w:uiPriority w:val="0"/>
    <w:pPr>
      <w:widowControl/>
      <w:tabs>
        <w:tab w:val="left" w:pos="-720"/>
      </w:tabs>
      <w:spacing w:after="120"/>
    </w:pPr>
    <w:rPr>
      <w:spacing w:val="-3"/>
      <w:kern w:val="0"/>
      <w:sz w:val="24"/>
      <w:szCs w:val="20"/>
      <w:lang w:val="en-AU" w:eastAsia="en-US"/>
    </w:rPr>
  </w:style>
  <w:style w:type="paragraph" w:customStyle="1" w:styleId="1216">
    <w:name w:val="附录 2"/>
    <w:basedOn w:val="1"/>
    <w:next w:val="1217"/>
    <w:qFormat/>
    <w:uiPriority w:val="0"/>
    <w:pPr>
      <w:keepNext/>
      <w:keepLines/>
      <w:widowControl/>
      <w:tabs>
        <w:tab w:val="left" w:pos="840"/>
      </w:tabs>
      <w:spacing w:before="260" w:after="260" w:line="415" w:lineRule="auto"/>
      <w:ind w:left="840" w:hanging="420"/>
      <w:jc w:val="left"/>
      <w:outlineLvl w:val="1"/>
    </w:pPr>
    <w:rPr>
      <w:rFonts w:ascii="宋体" w:hAnsi="宋体" w:eastAsia="黑体"/>
      <w:b/>
      <w:sz w:val="32"/>
      <w:szCs w:val="20"/>
    </w:rPr>
  </w:style>
  <w:style w:type="paragraph" w:customStyle="1" w:styleId="1217">
    <w:name w:val="缩进正文"/>
    <w:basedOn w:val="1"/>
    <w:qFormat/>
    <w:uiPriority w:val="0"/>
    <w:pPr>
      <w:spacing w:beforeLines="50"/>
      <w:ind w:firstLine="200" w:firstLineChars="200"/>
      <w:jc w:val="left"/>
    </w:pPr>
    <w:rPr>
      <w:rFonts w:ascii="宋体" w:hAnsi="宋体" w:eastAsia="楷体_GB2312"/>
      <w:sz w:val="24"/>
      <w:szCs w:val="20"/>
    </w:rPr>
  </w:style>
  <w:style w:type="paragraph" w:customStyle="1" w:styleId="1218">
    <w:name w:val="封面华为技术"/>
    <w:basedOn w:val="1"/>
    <w:qFormat/>
    <w:uiPriority w:val="0"/>
    <w:pPr>
      <w:autoSpaceDE w:val="0"/>
      <w:autoSpaceDN w:val="0"/>
      <w:adjustRightInd w:val="0"/>
      <w:spacing w:line="360" w:lineRule="auto"/>
      <w:jc w:val="center"/>
    </w:pPr>
    <w:rPr>
      <w:rFonts w:ascii="黑体" w:hAnsi="宋体" w:eastAsia="黑体" w:cs="黑体"/>
      <w:b/>
      <w:bCs/>
      <w:kern w:val="0"/>
      <w:sz w:val="32"/>
      <w:szCs w:val="32"/>
    </w:rPr>
  </w:style>
  <w:style w:type="paragraph" w:customStyle="1" w:styleId="1219">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1220">
    <w:name w:val="普通文字"/>
    <w:basedOn w:val="1"/>
    <w:next w:val="1"/>
    <w:qFormat/>
    <w:uiPriority w:val="0"/>
    <w:rPr>
      <w:rFonts w:ascii="宋体"/>
      <w:kern w:val="0"/>
      <w:sz w:val="24"/>
      <w:szCs w:val="20"/>
      <w:u w:color="000000"/>
    </w:rPr>
  </w:style>
  <w:style w:type="paragraph" w:customStyle="1" w:styleId="1221">
    <w:name w:val="样式 编号1 + 首行缩进:  0 字符"/>
    <w:basedOn w:val="525"/>
    <w:qFormat/>
    <w:uiPriority w:val="0"/>
    <w:pPr>
      <w:keepNext w:val="0"/>
      <w:keepLines w:val="0"/>
      <w:widowControl w:val="0"/>
      <w:tabs>
        <w:tab w:val="clear" w:pos="810"/>
      </w:tabs>
      <w:spacing w:before="0" w:after="0"/>
      <w:ind w:left="0" w:firstLine="0"/>
      <w:outlineLvl w:val="9"/>
    </w:pPr>
    <w:rPr>
      <w:rFonts w:ascii="Times New Roman" w:hAnsi="Times New Roman" w:eastAsia="宋体"/>
      <w:b w:val="0"/>
      <w:color w:val="auto"/>
      <w:kern w:val="2"/>
      <w:sz w:val="24"/>
      <w:szCs w:val="20"/>
    </w:rPr>
  </w:style>
  <w:style w:type="paragraph" w:customStyle="1" w:styleId="1222">
    <w:name w:val="6.2.2"/>
    <w:basedOn w:val="1"/>
    <w:unhideWhenUsed/>
    <w:qFormat/>
    <w:uiPriority w:val="0"/>
    <w:pPr>
      <w:widowControl/>
      <w:autoSpaceDE w:val="0"/>
      <w:autoSpaceDN w:val="0"/>
      <w:adjustRightInd w:val="0"/>
      <w:spacing w:line="360" w:lineRule="auto"/>
      <w:ind w:left="493"/>
      <w:jc w:val="left"/>
    </w:pPr>
    <w:rPr>
      <w:rFonts w:ascii="宋体" w:hAnsi="宋体" w:cs="宋体"/>
      <w:kern w:val="0"/>
      <w:sz w:val="24"/>
    </w:rPr>
  </w:style>
  <w:style w:type="paragraph" w:customStyle="1" w:styleId="1223">
    <w:name w:val="Char Char1 Char Char Char Char"/>
    <w:basedOn w:val="26"/>
    <w:qFormat/>
    <w:uiPriority w:val="0"/>
    <w:pPr>
      <w:adjustRightInd w:val="0"/>
      <w:spacing w:line="436" w:lineRule="exact"/>
      <w:ind w:left="357"/>
      <w:jc w:val="left"/>
      <w:outlineLvl w:val="3"/>
    </w:pPr>
    <w:rPr>
      <w:rFonts w:ascii="Tahoma" w:hAnsi="Tahoma"/>
      <w:b/>
      <w:kern w:val="0"/>
      <w:sz w:val="24"/>
      <w:szCs w:val="24"/>
    </w:rPr>
  </w:style>
  <w:style w:type="paragraph" w:customStyle="1" w:styleId="1224">
    <w:name w:val="Char5 Char Char1 Char"/>
    <w:basedOn w:val="1"/>
    <w:qFormat/>
    <w:uiPriority w:val="0"/>
    <w:rPr>
      <w:rFonts w:ascii="Tahoma" w:hAnsi="Tahoma" w:eastAsia="方正楷体简体"/>
      <w:sz w:val="24"/>
      <w:szCs w:val="20"/>
    </w:rPr>
  </w:style>
  <w:style w:type="paragraph" w:customStyle="1" w:styleId="1225">
    <w:name w:val="Char Char Char Char Char Char Char Char Char Char1"/>
    <w:basedOn w:val="1"/>
    <w:qFormat/>
    <w:uiPriority w:val="0"/>
    <w:rPr>
      <w:rFonts w:ascii="Tahoma" w:hAnsi="Tahoma" w:cs="仿宋_GB2312"/>
      <w:sz w:val="24"/>
      <w:szCs w:val="20"/>
    </w:rPr>
  </w:style>
  <w:style w:type="paragraph" w:customStyle="1" w:styleId="1226">
    <w:name w:val="目录22"/>
    <w:basedOn w:val="1"/>
    <w:qFormat/>
    <w:uiPriority w:val="0"/>
    <w:pPr>
      <w:widowControl/>
      <w:tabs>
        <w:tab w:val="left" w:pos="900"/>
        <w:tab w:val="right" w:leader="dot" w:pos="8789"/>
      </w:tabs>
      <w:spacing w:before="60"/>
      <w:ind w:left="630"/>
      <w:jc w:val="left"/>
    </w:pPr>
    <w:rPr>
      <w:rFonts w:ascii="Arial" w:hAnsi="Arial"/>
      <w:kern w:val="0"/>
    </w:rPr>
  </w:style>
  <w:style w:type="paragraph" w:customStyle="1" w:styleId="1227">
    <w:name w:val="表名1"/>
    <w:basedOn w:val="1"/>
    <w:qFormat/>
    <w:uiPriority w:val="0"/>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1228">
    <w:name w:val="对齐空2"/>
    <w:basedOn w:val="1"/>
    <w:semiHidden/>
    <w:qFormat/>
    <w:uiPriority w:val="0"/>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1229">
    <w:name w:val="編號-附件一"/>
    <w:basedOn w:val="3"/>
    <w:qFormat/>
    <w:uiPriority w:val="0"/>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1230">
    <w:name w:val="標題a+內文"/>
    <w:basedOn w:val="1"/>
    <w:qFormat/>
    <w:uiPriority w:val="0"/>
    <w:pPr>
      <w:tabs>
        <w:tab w:val="left" w:pos="361"/>
      </w:tabs>
      <w:spacing w:line="420" w:lineRule="exact"/>
      <w:ind w:left="478" w:leftChars="378" w:hanging="100" w:hangingChars="100"/>
      <w:jc w:val="left"/>
    </w:pPr>
    <w:rPr>
      <w:rFonts w:ascii="DFKai-SB" w:hAnsi="DFKai-SB" w:eastAsia="DFKai-SB"/>
      <w:sz w:val="26"/>
      <w:szCs w:val="26"/>
      <w:lang w:eastAsia="zh-TW"/>
    </w:rPr>
  </w:style>
  <w:style w:type="paragraph" w:customStyle="1" w:styleId="1231">
    <w:name w:val="xl14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b/>
      <w:bCs/>
      <w:kern w:val="0"/>
      <w:sz w:val="20"/>
      <w:szCs w:val="20"/>
    </w:rPr>
  </w:style>
  <w:style w:type="paragraph" w:customStyle="1" w:styleId="1232">
    <w:name w:val="小a."/>
    <w:basedOn w:val="45"/>
    <w:qFormat/>
    <w:uiPriority w:val="0"/>
    <w:pPr>
      <w:snapToGrid w:val="0"/>
      <w:spacing w:line="480" w:lineRule="atLeast"/>
      <w:ind w:left="2552" w:hanging="284"/>
    </w:pPr>
    <w:rPr>
      <w:rFonts w:ascii="DFKai-SB" w:eastAsia="DFKai-SB" w:cs="Times New Roman"/>
      <w:sz w:val="26"/>
      <w:szCs w:val="20"/>
      <w:lang w:eastAsia="zh-TW"/>
    </w:rPr>
  </w:style>
  <w:style w:type="paragraph" w:customStyle="1" w:styleId="1233">
    <w:name w:val="表内容"/>
    <w:qFormat/>
    <w:uiPriority w:val="0"/>
    <w:rPr>
      <w:rFonts w:ascii="宋体" w:hAnsiTheme="minorHAnsi" w:eastAsiaTheme="minorEastAsia" w:cstheme="minorBidi"/>
      <w:kern w:val="21"/>
      <w:sz w:val="24"/>
      <w:szCs w:val="24"/>
      <w:lang w:val="en-US" w:eastAsia="zh-CN" w:bidi="ar-SA"/>
    </w:rPr>
  </w:style>
  <w:style w:type="paragraph" w:customStyle="1" w:styleId="1234">
    <w:name w:val="默认段落字体 Para Char Char Char Char Char Char Char Char Char Char Char Char"/>
    <w:basedOn w:val="1"/>
    <w:qFormat/>
    <w:uiPriority w:val="0"/>
    <w:pPr>
      <w:jc w:val="left"/>
    </w:pPr>
    <w:rPr>
      <w:rFonts w:ascii="Tahoma" w:hAnsi="Tahoma"/>
      <w:sz w:val="24"/>
      <w:szCs w:val="21"/>
    </w:rPr>
  </w:style>
  <w:style w:type="paragraph" w:customStyle="1" w:styleId="1235">
    <w:name w:val="xl9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36">
    <w:name w:val="Char Char Char Char Char2"/>
    <w:basedOn w:val="1"/>
    <w:qFormat/>
    <w:uiPriority w:val="0"/>
    <w:pPr>
      <w:jc w:val="left"/>
    </w:pPr>
    <w:rPr>
      <w:rFonts w:ascii="Tahoma" w:hAnsi="Tahoma" w:cs="仿宋_GB2312"/>
      <w:sz w:val="24"/>
      <w:szCs w:val="20"/>
    </w:rPr>
  </w:style>
  <w:style w:type="paragraph" w:customStyle="1" w:styleId="1237">
    <w:name w:val="表格内文字"/>
    <w:basedOn w:val="1"/>
    <w:qFormat/>
    <w:uiPriority w:val="0"/>
    <w:pPr>
      <w:spacing w:line="300" w:lineRule="atLeast"/>
    </w:pPr>
    <w:rPr>
      <w:sz w:val="18"/>
      <w:szCs w:val="20"/>
    </w:rPr>
  </w:style>
  <w:style w:type="paragraph" w:customStyle="1" w:styleId="1238">
    <w:name w:val="五号线1.1"/>
    <w:qFormat/>
    <w:uiPriority w:val="0"/>
    <w:pPr>
      <w:tabs>
        <w:tab w:val="left" w:pos="720"/>
      </w:tabs>
      <w:spacing w:before="120" w:after="120" w:line="500" w:lineRule="exact"/>
      <w:jc w:val="center"/>
      <w:outlineLvl w:val="1"/>
    </w:pPr>
    <w:rPr>
      <w:rFonts w:ascii="宋体" w:hAnsiTheme="minorHAnsi" w:eastAsiaTheme="minorEastAsia" w:cstheme="minorBidi"/>
      <w:b/>
      <w:spacing w:val="6"/>
      <w:w w:val="95"/>
      <w:kern w:val="2"/>
      <w:sz w:val="30"/>
      <w:szCs w:val="22"/>
      <w:lang w:val="en-US" w:eastAsia="zh-CN" w:bidi="ar-SA"/>
    </w:rPr>
  </w:style>
  <w:style w:type="paragraph" w:customStyle="1" w:styleId="1239">
    <w:name w:val="样式9 Char Char"/>
    <w:basedOn w:val="1"/>
    <w:qFormat/>
    <w:uiPriority w:val="0"/>
    <w:pPr>
      <w:widowControl/>
      <w:spacing w:line="440" w:lineRule="exact"/>
      <w:ind w:firstLine="200" w:firstLineChars="200"/>
      <w:jc w:val="left"/>
    </w:pPr>
    <w:rPr>
      <w:spacing w:val="6"/>
      <w:kern w:val="0"/>
      <w:sz w:val="24"/>
      <w:szCs w:val="20"/>
    </w:rPr>
  </w:style>
  <w:style w:type="paragraph" w:customStyle="1" w:styleId="1240">
    <w:name w:val="正文（仿宋3号）"/>
    <w:basedOn w:val="1241"/>
    <w:qFormat/>
    <w:uiPriority w:val="0"/>
    <w:pPr>
      <w:spacing w:beforeLines="0" w:afterLines="0"/>
      <w:jc w:val="center"/>
    </w:pPr>
    <w:rPr>
      <w:rFonts w:eastAsia="仿宋"/>
      <w:sz w:val="32"/>
    </w:rPr>
  </w:style>
  <w:style w:type="paragraph" w:customStyle="1" w:styleId="1241">
    <w:name w:val="标题（标宋２号）"/>
    <w:basedOn w:val="1"/>
    <w:qFormat/>
    <w:uiPriority w:val="0"/>
    <w:pPr>
      <w:spacing w:beforeLines="50" w:afterLines="50" w:line="480" w:lineRule="auto"/>
      <w:ind w:right="-24" w:rightChars="-10" w:firstLine="540" w:firstLineChars="225"/>
    </w:pPr>
    <w:rPr>
      <w:rFonts w:ascii="Arial" w:hAnsi="Arial" w:eastAsia="方正楷体简体" w:cs="Arial"/>
      <w:sz w:val="44"/>
    </w:rPr>
  </w:style>
  <w:style w:type="paragraph" w:customStyle="1" w:styleId="1242">
    <w:name w:val="Char Char1 Char"/>
    <w:basedOn w:val="1"/>
    <w:next w:val="1"/>
    <w:qFormat/>
    <w:uiPriority w:val="0"/>
    <w:pPr>
      <w:widowControl/>
      <w:spacing w:line="360" w:lineRule="auto"/>
      <w:jc w:val="left"/>
    </w:pPr>
    <w:rPr>
      <w:kern w:val="0"/>
      <w:szCs w:val="20"/>
      <w:lang w:eastAsia="en-US"/>
    </w:rPr>
  </w:style>
  <w:style w:type="paragraph" w:customStyle="1" w:styleId="124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44">
    <w:name w:val="Bullet1"/>
    <w:basedOn w:val="1"/>
    <w:qFormat/>
    <w:uiPriority w:val="0"/>
    <w:pPr>
      <w:widowControl/>
      <w:tabs>
        <w:tab w:val="left" w:pos="360"/>
      </w:tabs>
      <w:ind w:left="360" w:hanging="360"/>
      <w:jc w:val="left"/>
    </w:pPr>
    <w:rPr>
      <w:rFonts w:ascii="CG Times" w:hAnsi="CG Times"/>
      <w:kern w:val="0"/>
      <w:sz w:val="20"/>
      <w:szCs w:val="20"/>
    </w:rPr>
  </w:style>
  <w:style w:type="paragraph" w:customStyle="1" w:styleId="1245">
    <w:name w:val="封面2"/>
    <w:basedOn w:val="1"/>
    <w:qFormat/>
    <w:uiPriority w:val="0"/>
    <w:pPr>
      <w:adjustRightInd w:val="0"/>
      <w:spacing w:line="360" w:lineRule="auto"/>
      <w:ind w:right="-24" w:rightChars="-10"/>
      <w:jc w:val="center"/>
      <w:textAlignment w:val="baseline"/>
    </w:pPr>
    <w:rPr>
      <w:rFonts w:ascii="黑体" w:hAnsi="宋体" w:eastAsia="黑体" w:cs="Arial"/>
      <w:b/>
      <w:bCs/>
      <w:spacing w:val="-4"/>
      <w:sz w:val="110"/>
      <w:szCs w:val="20"/>
    </w:rPr>
  </w:style>
  <w:style w:type="paragraph" w:customStyle="1" w:styleId="1246">
    <w:name w:val="样式 段前: 7.8 磅"/>
    <w:basedOn w:val="1"/>
    <w:qFormat/>
    <w:uiPriority w:val="0"/>
    <w:pPr>
      <w:tabs>
        <w:tab w:val="left" w:pos="1330"/>
        <w:tab w:val="left" w:pos="3780"/>
        <w:tab w:val="left" w:pos="3930"/>
      </w:tabs>
      <w:spacing w:before="156"/>
      <w:ind w:left="1330" w:firstLine="200" w:firstLineChars="200"/>
    </w:pPr>
    <w:rPr>
      <w:szCs w:val="20"/>
    </w:rPr>
  </w:style>
  <w:style w:type="paragraph" w:customStyle="1" w:styleId="124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248">
    <w:name w:val="样式 标题 3Level 3 Headsect1.2.3h3H33rd level3l3CTLevel 3 T..."/>
    <w:basedOn w:val="5"/>
    <w:qFormat/>
    <w:uiPriority w:val="0"/>
    <w:pPr>
      <w:tabs>
        <w:tab w:val="left" w:pos="720"/>
      </w:tabs>
      <w:spacing w:before="0" w:after="0" w:line="240" w:lineRule="auto"/>
      <w:ind w:left="890"/>
      <w:jc w:val="left"/>
    </w:pPr>
    <w:rPr>
      <w:rFonts w:cs="宋体"/>
      <w:sz w:val="24"/>
      <w:szCs w:val="20"/>
    </w:rPr>
  </w:style>
  <w:style w:type="paragraph" w:customStyle="1" w:styleId="1249">
    <w:name w:val="Char2"/>
    <w:basedOn w:val="1"/>
    <w:qFormat/>
    <w:uiPriority w:val="0"/>
    <w:pPr>
      <w:widowControl/>
      <w:spacing w:line="400" w:lineRule="exact"/>
      <w:jc w:val="center"/>
    </w:pPr>
    <w:rPr>
      <w:rFonts w:ascii="Verdana" w:hAnsi="Verdana" w:eastAsia="方正楷体简体"/>
      <w:kern w:val="0"/>
      <w:sz w:val="28"/>
      <w:szCs w:val="20"/>
      <w:lang w:eastAsia="en-US"/>
    </w:rPr>
  </w:style>
  <w:style w:type="paragraph" w:customStyle="1" w:styleId="1250">
    <w:name w:val="WW-表格内容"/>
    <w:basedOn w:val="34"/>
    <w:qFormat/>
    <w:uiPriority w:val="0"/>
    <w:pPr>
      <w:suppressLineNumbers/>
      <w:suppressAutoHyphens/>
      <w:spacing w:after="120" w:line="240" w:lineRule="auto"/>
      <w:jc w:val="left"/>
    </w:pPr>
    <w:rPr>
      <w:rFonts w:ascii="Times New Roman" w:eastAsia="宋体"/>
      <w:bCs w:val="0"/>
      <w:kern w:val="0"/>
      <w:sz w:val="20"/>
      <w:szCs w:val="20"/>
    </w:rPr>
  </w:style>
  <w:style w:type="paragraph" w:customStyle="1" w:styleId="12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252">
    <w:name w:val="样式 标题 2 + 非加粗"/>
    <w:basedOn w:val="4"/>
    <w:qFormat/>
    <w:uiPriority w:val="0"/>
    <w:pPr>
      <w:adjustRightInd w:val="0"/>
      <w:snapToGrid w:val="0"/>
      <w:spacing w:before="100" w:beforeAutospacing="1" w:after="100" w:afterAutospacing="1" w:line="360" w:lineRule="auto"/>
      <w:jc w:val="left"/>
    </w:pPr>
    <w:rPr>
      <w:b w:val="0"/>
      <w:bCs w:val="0"/>
      <w:sz w:val="28"/>
    </w:rPr>
  </w:style>
  <w:style w:type="paragraph" w:customStyle="1" w:styleId="1253">
    <w:name w:val="標題1(層1內文)"/>
    <w:basedOn w:val="1"/>
    <w:qFormat/>
    <w:uiPriority w:val="0"/>
    <w:pPr>
      <w:ind w:left="425" w:firstLine="482"/>
    </w:pPr>
    <w:rPr>
      <w:rFonts w:ascii="DFKai-SB" w:hAnsi="Courier New" w:eastAsia="DFKai-SB"/>
      <w:sz w:val="24"/>
      <w:szCs w:val="20"/>
      <w:lang w:eastAsia="zh-TW"/>
    </w:rPr>
  </w:style>
  <w:style w:type="paragraph" w:customStyle="1" w:styleId="1254">
    <w:name w:val="zLogo"/>
    <w:semiHidden/>
    <w:qFormat/>
    <w:uiPriority w:val="0"/>
    <w:pPr>
      <w:widowControl w:val="0"/>
      <w:spacing w:before="140"/>
      <w:ind w:left="142"/>
    </w:pPr>
    <w:rPr>
      <w:rFonts w:ascii="Arial" w:hAnsi="Arial" w:eastAsiaTheme="minorEastAsia" w:cstheme="minorBidi"/>
      <w:b/>
      <w:kern w:val="2"/>
      <w:sz w:val="28"/>
      <w:szCs w:val="22"/>
      <w:lang w:val="en-US" w:eastAsia="en-US" w:bidi="ar-SA"/>
    </w:rPr>
  </w:style>
  <w:style w:type="paragraph" w:customStyle="1" w:styleId="1255">
    <w:name w:val="Bg"/>
    <w:basedOn w:val="1"/>
    <w:qFormat/>
    <w:uiPriority w:val="0"/>
    <w:pPr>
      <w:topLinePunct/>
      <w:snapToGrid w:val="0"/>
      <w:spacing w:before="60" w:after="60"/>
      <w:contextualSpacing/>
      <w:jc w:val="center"/>
    </w:pPr>
    <w:rPr>
      <w:rFonts w:ascii="宋体" w:hAnsi="宋体"/>
      <w:sz w:val="18"/>
      <w:szCs w:val="18"/>
    </w:rPr>
  </w:style>
  <w:style w:type="paragraph" w:customStyle="1" w:styleId="1256">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257">
    <w:name w:val="template"/>
    <w:basedOn w:val="1"/>
    <w:qFormat/>
    <w:uiPriority w:val="0"/>
    <w:pPr>
      <w:widowControl/>
      <w:jc w:val="left"/>
    </w:pPr>
    <w:rPr>
      <w:rFonts w:ascii="Arial" w:hAnsi="Arial" w:eastAsia="仿宋_GB2312"/>
      <w:kern w:val="0"/>
      <w:sz w:val="28"/>
      <w:szCs w:val="20"/>
    </w:rPr>
  </w:style>
  <w:style w:type="paragraph" w:customStyle="1" w:styleId="1258">
    <w:name w:val="标题3下并列"/>
    <w:basedOn w:val="1"/>
    <w:qFormat/>
    <w:uiPriority w:val="0"/>
    <w:pPr>
      <w:tabs>
        <w:tab w:val="left" w:pos="420"/>
      </w:tabs>
      <w:spacing w:line="360" w:lineRule="auto"/>
      <w:ind w:left="300" w:leftChars="300"/>
    </w:pPr>
    <w:rPr>
      <w:rFonts w:ascii="Arial" w:hAnsi="Arial" w:cs="Arial"/>
      <w:kern w:val="0"/>
      <w:sz w:val="24"/>
      <w:szCs w:val="21"/>
    </w:rPr>
  </w:style>
  <w:style w:type="paragraph" w:customStyle="1" w:styleId="125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60">
    <w:name w:val="ParaItem"/>
    <w:basedOn w:val="1261"/>
    <w:qFormat/>
    <w:uiPriority w:val="0"/>
    <w:pPr>
      <w:tabs>
        <w:tab w:val="left" w:pos="360"/>
      </w:tabs>
    </w:pPr>
  </w:style>
  <w:style w:type="paragraph" w:customStyle="1" w:styleId="1261">
    <w:name w:val="Paragraph"/>
    <w:basedOn w:val="1"/>
    <w:qFormat/>
    <w:uiPriority w:val="0"/>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1262">
    <w:name w:val="(A)內文"/>
    <w:basedOn w:val="1"/>
    <w:qFormat/>
    <w:uiPriority w:val="0"/>
    <w:pPr>
      <w:snapToGrid w:val="0"/>
      <w:spacing w:line="500" w:lineRule="atLeast"/>
      <w:ind w:left="2693" w:firstLine="567"/>
    </w:pPr>
    <w:rPr>
      <w:rFonts w:ascii="文新字海-粗楷" w:hAnsi="Courier New" w:eastAsia="文新字海-粗楷"/>
      <w:sz w:val="28"/>
      <w:szCs w:val="20"/>
      <w:lang w:eastAsia="zh-TW"/>
    </w:rPr>
  </w:style>
  <w:style w:type="paragraph" w:customStyle="1" w:styleId="1263">
    <w:name w:val="文2"/>
    <w:basedOn w:val="1"/>
    <w:next w:val="39"/>
    <w:qFormat/>
    <w:uiPriority w:val="0"/>
    <w:pPr>
      <w:spacing w:line="360" w:lineRule="auto"/>
      <w:ind w:left="86" w:right="-1" w:firstLine="480" w:firstLineChars="200"/>
    </w:pPr>
    <w:rPr>
      <w:rFonts w:ascii="宋体" w:hAnsi="宋体"/>
      <w:sz w:val="24"/>
    </w:rPr>
  </w:style>
  <w:style w:type="paragraph" w:customStyle="1" w:styleId="1264">
    <w:name w:val="SJ-标题2"/>
    <w:qFormat/>
    <w:uiPriority w:val="0"/>
    <w:pPr>
      <w:keepLines/>
      <w:widowControl w:val="0"/>
      <w:tabs>
        <w:tab w:val="left" w:pos="907"/>
        <w:tab w:val="left" w:pos="2845"/>
      </w:tabs>
      <w:spacing w:before="200" w:after="200"/>
      <w:ind w:left="907" w:hanging="907"/>
      <w:outlineLvl w:val="1"/>
    </w:pPr>
    <w:rPr>
      <w:rFonts w:ascii="宋体" w:hAnsi="宋体" w:eastAsia="黑体" w:cstheme="minorBidi"/>
      <w:kern w:val="2"/>
      <w:sz w:val="24"/>
      <w:szCs w:val="24"/>
      <w:lang w:val="en-US" w:eastAsia="zh-CN" w:bidi="ar-SA"/>
    </w:rPr>
  </w:style>
  <w:style w:type="paragraph" w:customStyle="1" w:styleId="1265">
    <w:name w:val="BQ Table description"/>
    <w:basedOn w:val="1"/>
    <w:next w:val="1"/>
    <w:qFormat/>
    <w:uiPriority w:val="0"/>
    <w:pPr>
      <w:widowControl/>
      <w:adjustRightInd w:val="0"/>
      <w:snapToGrid w:val="0"/>
      <w:spacing w:before="60" w:after="60"/>
      <w:jc w:val="left"/>
    </w:pPr>
    <w:rPr>
      <w:rFonts w:ascii="宋体" w:hAnsi="宋体" w:eastAsia="PMingLiU"/>
      <w:snapToGrid w:val="0"/>
      <w:kern w:val="0"/>
      <w:sz w:val="24"/>
      <w:szCs w:val="20"/>
      <w:lang w:eastAsia="en-US"/>
    </w:rPr>
  </w:style>
  <w:style w:type="paragraph" w:customStyle="1" w:styleId="1266">
    <w:name w:val="縮排-(1)"/>
    <w:basedOn w:val="1"/>
    <w:qFormat/>
    <w:uiPriority w:val="0"/>
    <w:pPr>
      <w:adjustRightInd w:val="0"/>
      <w:snapToGrid w:val="0"/>
      <w:spacing w:line="360" w:lineRule="auto"/>
      <w:ind w:left="964"/>
      <w:jc w:val="left"/>
    </w:pPr>
    <w:rPr>
      <w:rFonts w:ascii="DFKai-SB" w:eastAsia="DFKai-SB"/>
      <w:sz w:val="28"/>
      <w:lang w:eastAsia="zh-TW"/>
    </w:rPr>
  </w:style>
  <w:style w:type="paragraph" w:customStyle="1" w:styleId="1267">
    <w:name w:val="CM11"/>
    <w:basedOn w:val="1"/>
    <w:qFormat/>
    <w:uiPriority w:val="0"/>
    <w:pPr>
      <w:autoSpaceDE w:val="0"/>
      <w:autoSpaceDN w:val="0"/>
      <w:adjustRightInd w:val="0"/>
      <w:jc w:val="left"/>
    </w:pPr>
    <w:rPr>
      <w:rFonts w:ascii="H Yb 1gj" w:hAnsi="Calibri" w:eastAsia="H Yb 1gj"/>
      <w:kern w:val="0"/>
      <w:sz w:val="24"/>
      <w:lang w:eastAsia="zh-TW"/>
    </w:rPr>
  </w:style>
  <w:style w:type="paragraph" w:customStyle="1" w:styleId="1268">
    <w:name w:val="1.編號內文 字元"/>
    <w:basedOn w:val="1"/>
    <w:qFormat/>
    <w:uiPriority w:val="0"/>
    <w:pPr>
      <w:widowControl/>
      <w:spacing w:afterLines="50" w:line="320" w:lineRule="exact"/>
      <w:ind w:left="360" w:leftChars="150"/>
      <w:jc w:val="left"/>
    </w:pPr>
    <w:rPr>
      <w:rFonts w:ascii="DFKai-SB" w:hAnsi="DFKai-SB" w:eastAsia="DFKai-SB"/>
      <w:kern w:val="0"/>
      <w:sz w:val="24"/>
      <w:lang w:eastAsia="zh-TW"/>
    </w:rPr>
  </w:style>
  <w:style w:type="paragraph" w:customStyle="1" w:styleId="126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27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1">
    <w:name w:val="正文文本 211"/>
    <w:basedOn w:val="1"/>
    <w:qFormat/>
    <w:uiPriority w:val="0"/>
    <w:pPr>
      <w:adjustRightInd w:val="0"/>
      <w:spacing w:line="300" w:lineRule="auto"/>
      <w:ind w:right="-24" w:rightChars="-10"/>
      <w:jc w:val="center"/>
      <w:textAlignment w:val="baseline"/>
    </w:pPr>
    <w:rPr>
      <w:rFonts w:ascii="宋体" w:hAnsi="宋体" w:eastAsia="方正楷体简体" w:cs="Arial"/>
      <w:spacing w:val="-4"/>
      <w:sz w:val="24"/>
      <w:szCs w:val="20"/>
    </w:rPr>
  </w:style>
  <w:style w:type="paragraph" w:customStyle="1" w:styleId="1272">
    <w:name w:val="Chinese-H1"/>
    <w:basedOn w:val="1"/>
    <w:qFormat/>
    <w:uiPriority w:val="0"/>
    <w:pPr>
      <w:widowControl/>
      <w:spacing w:before="120" w:after="120"/>
      <w:jc w:val="left"/>
    </w:pPr>
    <w:rPr>
      <w:b/>
      <w:kern w:val="0"/>
      <w:sz w:val="32"/>
      <w:lang w:eastAsia="zh-TW"/>
    </w:rPr>
  </w:style>
  <w:style w:type="paragraph" w:customStyle="1" w:styleId="127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4">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5">
    <w:name w:val="MM Topic 2"/>
    <w:basedOn w:val="4"/>
    <w:qFormat/>
    <w:uiPriority w:val="0"/>
    <w:pPr>
      <w:tabs>
        <w:tab w:val="left" w:pos="360"/>
      </w:tabs>
      <w:adjustRightInd w:val="0"/>
      <w:spacing w:line="416" w:lineRule="atLeast"/>
      <w:ind w:hanging="360"/>
      <w:jc w:val="left"/>
      <w:textAlignment w:val="baseline"/>
    </w:pPr>
    <w:rPr>
      <w:kern w:val="0"/>
    </w:rPr>
  </w:style>
  <w:style w:type="paragraph" w:customStyle="1" w:styleId="1276">
    <w:name w:val="5号正文"/>
    <w:basedOn w:val="31"/>
    <w:qFormat/>
    <w:uiPriority w:val="0"/>
    <w:rPr>
      <w:rFonts w:ascii="Times New Roman" w:eastAsia="宋体"/>
      <w:sz w:val="21"/>
    </w:rPr>
  </w:style>
  <w:style w:type="paragraph" w:customStyle="1" w:styleId="1277">
    <w:name w:val="样式 标题 1標題 1 字元Heading 1 Char 字元Heading 1 Char2 Char 字元Headin...2"/>
    <w:basedOn w:val="3"/>
    <w:qFormat/>
    <w:uiPriority w:val="0"/>
    <w:pPr>
      <w:widowControl/>
      <w:tabs>
        <w:tab w:val="left" w:pos="840"/>
      </w:tabs>
      <w:spacing w:before="120" w:after="120" w:line="240" w:lineRule="auto"/>
      <w:ind w:left="1008" w:hanging="1008"/>
    </w:pPr>
    <w:rPr>
      <w:rFonts w:ascii="Times New Roman Bold" w:hAnsi="Times New Roman Bold" w:eastAsia="PMingLiU"/>
      <w:b w:val="0"/>
      <w:caps/>
      <w:kern w:val="0"/>
      <w:sz w:val="32"/>
      <w:szCs w:val="20"/>
      <w:lang w:eastAsia="zh-TW"/>
    </w:rPr>
  </w:style>
  <w:style w:type="paragraph" w:customStyle="1" w:styleId="1278">
    <w:name w:val="目錄內文"/>
    <w:basedOn w:val="45"/>
    <w:qFormat/>
    <w:uiPriority w:val="0"/>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1279">
    <w:name w:val="Technical 4"/>
    <w:qFormat/>
    <w:uiPriority w:val="0"/>
    <w:pPr>
      <w:widowControl w:val="0"/>
      <w:tabs>
        <w:tab w:val="left" w:pos="-720"/>
      </w:tabs>
    </w:pPr>
    <w:rPr>
      <w:rFonts w:ascii="Arial" w:hAnsi="Arial" w:eastAsiaTheme="minorEastAsia" w:cstheme="minorBidi"/>
      <w:b/>
      <w:kern w:val="2"/>
      <w:sz w:val="24"/>
      <w:szCs w:val="22"/>
      <w:lang w:val="en-US" w:eastAsia="zh-CN" w:bidi="ar-SA"/>
    </w:rPr>
  </w:style>
  <w:style w:type="paragraph" w:customStyle="1" w:styleId="128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2"/>
    </w:rPr>
  </w:style>
  <w:style w:type="paragraph" w:customStyle="1" w:styleId="1281">
    <w:name w:val="unnamed1"/>
    <w:basedOn w:val="1"/>
    <w:qFormat/>
    <w:uiPriority w:val="0"/>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1282">
    <w:name w:val="图标题"/>
    <w:basedOn w:val="1"/>
    <w:next w:val="1"/>
    <w:qFormat/>
    <w:uiPriority w:val="0"/>
    <w:pPr>
      <w:tabs>
        <w:tab w:val="left" w:pos="420"/>
      </w:tabs>
      <w:spacing w:line="360" w:lineRule="atLeast"/>
      <w:jc w:val="center"/>
    </w:pPr>
    <w:rPr>
      <w:rFonts w:eastAsia="方正楷体简体"/>
      <w:bCs/>
      <w:sz w:val="28"/>
    </w:rPr>
  </w:style>
  <w:style w:type="paragraph" w:customStyle="1" w:styleId="1283">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1284">
    <w:name w:val="Char Char Char Char Char Char Char Char Char1 Char Char Char Char"/>
    <w:basedOn w:val="26"/>
    <w:qFormat/>
    <w:uiPriority w:val="0"/>
    <w:pPr>
      <w:adjustRightInd w:val="0"/>
      <w:snapToGrid w:val="0"/>
      <w:spacing w:line="360" w:lineRule="auto"/>
    </w:pPr>
  </w:style>
  <w:style w:type="paragraph" w:customStyle="1" w:styleId="1285">
    <w:name w:val="(1)內文"/>
    <w:basedOn w:val="1"/>
    <w:qFormat/>
    <w:uiPriority w:val="0"/>
    <w:pPr>
      <w:adjustRightInd w:val="0"/>
      <w:snapToGrid w:val="0"/>
      <w:spacing w:afterLines="30" w:line="440" w:lineRule="exact"/>
      <w:ind w:left="1843" w:firstLine="567" w:firstLineChars="218"/>
      <w:textAlignment w:val="baseline"/>
    </w:pPr>
    <w:rPr>
      <w:rFonts w:eastAsia="DFKai-SB"/>
      <w:kern w:val="0"/>
      <w:sz w:val="26"/>
      <w:szCs w:val="20"/>
      <w:lang w:eastAsia="zh-TW"/>
    </w:rPr>
  </w:style>
  <w:style w:type="paragraph" w:customStyle="1" w:styleId="1286">
    <w:name w:val="交巡警支队公文"/>
    <w:basedOn w:val="1"/>
    <w:qFormat/>
    <w:uiPriority w:val="0"/>
    <w:pPr>
      <w:tabs>
        <w:tab w:val="left" w:pos="420"/>
      </w:tabs>
      <w:ind w:left="420" w:hanging="420"/>
    </w:pPr>
    <w:rPr>
      <w:rFonts w:ascii="宋体" w:hAnsi="宋体" w:eastAsia="黑体"/>
      <w:b/>
      <w:bCs/>
      <w:sz w:val="28"/>
      <w:szCs w:val="28"/>
    </w:rPr>
  </w:style>
  <w:style w:type="paragraph" w:customStyle="1" w:styleId="128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88">
    <w:name w:val="表目录"/>
    <w:basedOn w:val="59"/>
    <w:qFormat/>
    <w:uiPriority w:val="0"/>
    <w:pPr>
      <w:tabs>
        <w:tab w:val="left" w:pos="1134"/>
        <w:tab w:val="clear" w:pos="480"/>
      </w:tabs>
      <w:autoSpaceDE w:val="0"/>
      <w:autoSpaceDN w:val="0"/>
      <w:adjustRightInd w:val="0"/>
      <w:spacing w:before="0" w:after="0" w:line="240" w:lineRule="auto"/>
      <w:ind w:left="198" w:hanging="113"/>
    </w:pPr>
    <w:rPr>
      <w:rFonts w:ascii="Arial" w:hAnsi="Arial" w:eastAsia="宋体"/>
      <w:b w:val="0"/>
      <w:bCs w:val="0"/>
      <w:caps w:val="0"/>
      <w:sz w:val="21"/>
      <w:szCs w:val="21"/>
      <w:lang w:val="en-US" w:eastAsia="zh-CN"/>
    </w:rPr>
  </w:style>
  <w:style w:type="paragraph" w:customStyle="1" w:styleId="1289">
    <w:name w:val="项目编号"/>
    <w:basedOn w:val="1"/>
    <w:qFormat/>
    <w:uiPriority w:val="0"/>
    <w:pPr>
      <w:tabs>
        <w:tab w:val="left" w:pos="405"/>
      </w:tabs>
      <w:spacing w:line="360" w:lineRule="auto"/>
      <w:ind w:left="405" w:hanging="405"/>
    </w:pPr>
    <w:rPr>
      <w:rFonts w:ascii="宋体" w:eastAsia="仿宋_GB2312"/>
      <w:sz w:val="24"/>
      <w:szCs w:val="20"/>
    </w:rPr>
  </w:style>
  <w:style w:type="paragraph" w:customStyle="1" w:styleId="1290">
    <w:name w:val="Char1 Char Char Char1"/>
    <w:basedOn w:val="1"/>
    <w:qFormat/>
    <w:uiPriority w:val="0"/>
    <w:rPr>
      <w:szCs w:val="20"/>
    </w:rPr>
  </w:style>
  <w:style w:type="paragraph" w:customStyle="1" w:styleId="1291">
    <w:name w:val="DC-Style"/>
    <w:basedOn w:val="3"/>
    <w:qFormat/>
    <w:uiPriority w:val="0"/>
    <w:pPr>
      <w:tabs>
        <w:tab w:val="left" w:pos="855"/>
      </w:tabs>
      <w:spacing w:line="360" w:lineRule="auto"/>
      <w:ind w:left="855" w:hanging="855"/>
      <w:jc w:val="center"/>
    </w:pPr>
    <w:rPr>
      <w:rFonts w:ascii="宋体" w:hAnsi="宋体" w:eastAsia="宋体"/>
    </w:rPr>
  </w:style>
  <w:style w:type="paragraph" w:customStyle="1" w:styleId="1292">
    <w:name w:val="Char Char15"/>
    <w:basedOn w:val="1"/>
    <w:qFormat/>
    <w:uiPriority w:val="0"/>
    <w:pPr>
      <w:widowControl/>
      <w:spacing w:after="160" w:line="240" w:lineRule="exact"/>
      <w:jc w:val="left"/>
    </w:pPr>
    <w:rPr>
      <w:rFonts w:ascii="Verdana" w:hAnsi="Verdana"/>
      <w:kern w:val="0"/>
      <w:sz w:val="20"/>
      <w:lang w:eastAsia="en-US"/>
    </w:rPr>
  </w:style>
  <w:style w:type="paragraph" w:customStyle="1" w:styleId="1293">
    <w:name w:val="IN Step"/>
    <w:basedOn w:val="1"/>
    <w:qFormat/>
    <w:uiPriority w:val="0"/>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1294">
    <w:name w:val="ZZ"/>
    <w:basedOn w:val="1"/>
    <w:qFormat/>
    <w:uiPriority w:val="0"/>
    <w:pPr>
      <w:tabs>
        <w:tab w:val="left" w:pos="2930"/>
      </w:tabs>
      <w:adjustRightInd w:val="0"/>
      <w:spacing w:before="50" w:line="300" w:lineRule="auto"/>
      <w:ind w:left="370" w:hanging="170"/>
      <w:jc w:val="left"/>
      <w:outlineLvl w:val="5"/>
    </w:pPr>
    <w:rPr>
      <w:rFonts w:ascii="Tahoma" w:hAnsi="Tahoma" w:eastAsia="幼圆"/>
      <w:b/>
      <w:spacing w:val="20"/>
      <w:szCs w:val="20"/>
    </w:rPr>
  </w:style>
  <w:style w:type="paragraph" w:customStyle="1" w:styleId="1295">
    <w:name w:val="編號-a"/>
    <w:basedOn w:val="1"/>
    <w:qFormat/>
    <w:uiPriority w:val="0"/>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296">
    <w:name w:val="項目1A"/>
    <w:basedOn w:val="1"/>
    <w:qFormat/>
    <w:uiPriority w:val="0"/>
    <w:pPr>
      <w:widowControl/>
      <w:tabs>
        <w:tab w:val="left" w:pos="1701"/>
      </w:tabs>
      <w:snapToGrid w:val="0"/>
      <w:spacing w:line="400" w:lineRule="atLeast"/>
      <w:jc w:val="left"/>
    </w:pPr>
    <w:rPr>
      <w:rFonts w:ascii="宋体" w:hAnsi="宋体" w:eastAsia="DFKai-SB" w:cs="宋体"/>
      <w:sz w:val="26"/>
      <w:szCs w:val="26"/>
      <w:lang w:eastAsia="zh-TW"/>
    </w:rPr>
  </w:style>
  <w:style w:type="paragraph" w:customStyle="1" w:styleId="1297">
    <w:name w:val="標題(1)+內文"/>
    <w:basedOn w:val="1"/>
    <w:qFormat/>
    <w:uiPriority w:val="0"/>
    <w:pPr>
      <w:spacing w:line="420" w:lineRule="exact"/>
      <w:ind w:left="990" w:leftChars="250" w:hanging="390" w:hangingChars="150"/>
    </w:pPr>
    <w:rPr>
      <w:rFonts w:ascii="DFKai-SB" w:hAnsi="DFKai-SB" w:eastAsia="DFKai-SB" w:cs="PMingLiU"/>
      <w:sz w:val="26"/>
      <w:szCs w:val="20"/>
      <w:lang w:eastAsia="zh-TW"/>
    </w:rPr>
  </w:style>
  <w:style w:type="paragraph" w:customStyle="1" w:styleId="1298">
    <w:name w:val="annotation"/>
    <w:basedOn w:val="1"/>
    <w:qFormat/>
    <w:uiPriority w:val="0"/>
    <w:pPr>
      <w:keepLines/>
      <w:widowControl/>
      <w:autoSpaceDE w:val="0"/>
      <w:autoSpaceDN w:val="0"/>
      <w:adjustRightInd w:val="0"/>
      <w:spacing w:line="360" w:lineRule="auto"/>
      <w:ind w:left="1134" w:leftChars="200"/>
      <w:jc w:val="left"/>
    </w:pPr>
    <w:rPr>
      <w:rFonts w:ascii="宋体" w:hAnsi="宋体"/>
      <w:kern w:val="0"/>
      <w:szCs w:val="20"/>
    </w:rPr>
  </w:style>
  <w:style w:type="paragraph" w:customStyle="1" w:styleId="1299">
    <w:name w:val="Achievement"/>
    <w:basedOn w:val="1"/>
    <w:qFormat/>
    <w:uiPriority w:val="0"/>
    <w:pPr>
      <w:widowControl/>
      <w:ind w:left="180" w:hanging="180"/>
      <w:jc w:val="left"/>
    </w:pPr>
    <w:rPr>
      <w:kern w:val="0"/>
      <w:sz w:val="20"/>
      <w:szCs w:val="20"/>
    </w:rPr>
  </w:style>
  <w:style w:type="paragraph" w:customStyle="1" w:styleId="1300">
    <w:name w:val="样式 标书正文 + 首行缩进:  2 字符1"/>
    <w:basedOn w:val="34"/>
    <w:qFormat/>
    <w:uiPriority w:val="0"/>
    <w:pPr>
      <w:ind w:firstLine="200" w:firstLineChars="200"/>
      <w:jc w:val="left"/>
    </w:pPr>
    <w:rPr>
      <w:rFonts w:ascii="Times New Roman" w:eastAsia="宋体" w:cs="宋体"/>
      <w:bCs w:val="0"/>
      <w:spacing w:val="6"/>
      <w:kern w:val="0"/>
      <w:sz w:val="24"/>
      <w:szCs w:val="20"/>
    </w:rPr>
  </w:style>
  <w:style w:type="paragraph" w:customStyle="1" w:styleId="130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302">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b/>
      <w:bCs/>
      <w:kern w:val="0"/>
      <w:sz w:val="20"/>
      <w:szCs w:val="20"/>
    </w:rPr>
  </w:style>
  <w:style w:type="paragraph" w:customStyle="1" w:styleId="1303">
    <w:name w:val="news"/>
    <w:basedOn w:val="1"/>
    <w:qFormat/>
    <w:uiPriority w:val="0"/>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1304">
    <w:name w:val="Char Char Char Char Char Char Char Char Char Char Char Char Char Char Char Char Char Char Char"/>
    <w:basedOn w:val="1"/>
    <w:qFormat/>
    <w:uiPriority w:val="0"/>
    <w:pPr>
      <w:tabs>
        <w:tab w:val="left" w:pos="360"/>
      </w:tabs>
    </w:pPr>
    <w:rPr>
      <w:rFonts w:eastAsia="方正楷体简体"/>
      <w:sz w:val="24"/>
    </w:rPr>
  </w:style>
  <w:style w:type="paragraph" w:customStyle="1" w:styleId="1305">
    <w:name w:val="SJ-标题4"/>
    <w:basedOn w:val="1"/>
    <w:qFormat/>
    <w:uiPriority w:val="0"/>
    <w:pPr>
      <w:keepLines/>
      <w:tabs>
        <w:tab w:val="left" w:pos="907"/>
        <w:tab w:val="left" w:pos="1134"/>
        <w:tab w:val="left" w:pos="2845"/>
        <w:tab w:val="left" w:pos="3565"/>
      </w:tabs>
      <w:spacing w:before="200" w:after="200"/>
      <w:ind w:left="907" w:hanging="907"/>
      <w:jc w:val="left"/>
      <w:outlineLvl w:val="2"/>
    </w:pPr>
    <w:rPr>
      <w:rFonts w:ascii="宋体" w:hAnsi="宋体" w:eastAsia="黑体"/>
      <w:sz w:val="24"/>
    </w:rPr>
  </w:style>
  <w:style w:type="paragraph" w:customStyle="1" w:styleId="1306">
    <w:name w:val="my正文"/>
    <w:basedOn w:val="35"/>
    <w:qFormat/>
    <w:uiPriority w:val="0"/>
    <w:pPr>
      <w:snapToGrid w:val="0"/>
      <w:spacing w:beforeLines="50" w:afterLines="50" w:line="360" w:lineRule="auto"/>
      <w:ind w:firstLine="480"/>
    </w:pPr>
    <w:rPr>
      <w:kern w:val="0"/>
      <w:sz w:val="24"/>
      <w:szCs w:val="20"/>
    </w:rPr>
  </w:style>
  <w:style w:type="paragraph" w:customStyle="1" w:styleId="1307">
    <w:name w:val="正文 + 行距: 1.5 倍行距"/>
    <w:basedOn w:val="1"/>
    <w:qFormat/>
    <w:uiPriority w:val="0"/>
    <w:pPr>
      <w:spacing w:line="360" w:lineRule="auto"/>
      <w:ind w:firstLine="480" w:firstLineChars="200"/>
    </w:pPr>
    <w:rPr>
      <w:sz w:val="24"/>
    </w:rPr>
  </w:style>
  <w:style w:type="paragraph" w:customStyle="1" w:styleId="1308">
    <w:name w:val="默认段落字体 Para Char Char Char Char Char Char Char"/>
    <w:basedOn w:val="1"/>
    <w:qFormat/>
    <w:uiPriority w:val="0"/>
    <w:rPr>
      <w:rFonts w:eastAsia="方正楷体简体" w:cs="Arial"/>
      <w:sz w:val="28"/>
    </w:rPr>
  </w:style>
  <w:style w:type="paragraph" w:customStyle="1" w:styleId="1309">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1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szCs w:val="20"/>
    </w:rPr>
  </w:style>
  <w:style w:type="paragraph" w:customStyle="1" w:styleId="1311">
    <w:name w:val="默认段落字体 Para Char"/>
    <w:basedOn w:val="1"/>
    <w:qFormat/>
    <w:uiPriority w:val="0"/>
    <w:pPr>
      <w:tabs>
        <w:tab w:val="left" w:pos="552"/>
      </w:tabs>
      <w:ind w:left="552" w:hanging="420"/>
    </w:pPr>
    <w:rPr>
      <w:sz w:val="24"/>
    </w:rPr>
  </w:style>
  <w:style w:type="paragraph" w:customStyle="1" w:styleId="131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rPr>
  </w:style>
  <w:style w:type="paragraph" w:customStyle="1" w:styleId="1313">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2"/>
    </w:rPr>
  </w:style>
  <w:style w:type="paragraph" w:customStyle="1" w:styleId="1314">
    <w:name w:val="条目1_My"/>
    <w:basedOn w:val="1"/>
    <w:qFormat/>
    <w:uiPriority w:val="0"/>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1315">
    <w:name w:val="样式 Arial 行距: 多倍行距 1.2 字行 首行缩进:  2 字符"/>
    <w:basedOn w:val="1"/>
    <w:qFormat/>
    <w:uiPriority w:val="0"/>
    <w:pPr>
      <w:spacing w:line="288" w:lineRule="auto"/>
      <w:ind w:firstLine="420" w:firstLineChars="200"/>
      <w:jc w:val="left"/>
    </w:pPr>
    <w:rPr>
      <w:rFonts w:ascii="Arial" w:hAnsi="Arial" w:cs="宋体"/>
      <w:sz w:val="20"/>
      <w:szCs w:val="20"/>
    </w:rPr>
  </w:style>
  <w:style w:type="paragraph" w:customStyle="1" w:styleId="1316">
    <w:name w:val="Char9"/>
    <w:basedOn w:val="1"/>
    <w:qFormat/>
    <w:uiPriority w:val="0"/>
    <w:pPr>
      <w:widowControl/>
      <w:snapToGrid w:val="0"/>
      <w:spacing w:after="160" w:line="240" w:lineRule="exact"/>
    </w:pPr>
    <w:rPr>
      <w:rFonts w:ascii="Verdana" w:hAnsi="Verdana" w:eastAsia="MS Mincho" w:cs="Verdana"/>
      <w:color w:val="000000"/>
      <w:kern w:val="0"/>
      <w:sz w:val="20"/>
      <w:szCs w:val="20"/>
      <w:lang w:eastAsia="en-US"/>
    </w:rPr>
  </w:style>
  <w:style w:type="paragraph" w:customStyle="1" w:styleId="1317">
    <w:name w:val="序号"/>
    <w:basedOn w:val="1"/>
    <w:qFormat/>
    <w:uiPriority w:val="0"/>
    <w:pPr>
      <w:tabs>
        <w:tab w:val="left" w:pos="1980"/>
      </w:tabs>
      <w:adjustRightInd w:val="0"/>
      <w:spacing w:line="300" w:lineRule="auto"/>
      <w:ind w:left="1800" w:leftChars="600" w:hanging="360" w:hangingChars="150"/>
      <w:jc w:val="left"/>
    </w:pPr>
    <w:rPr>
      <w:rFonts w:ascii="宋体" w:hAnsi="宋体"/>
      <w:sz w:val="28"/>
    </w:rPr>
  </w:style>
  <w:style w:type="paragraph" w:customStyle="1" w:styleId="1318">
    <w:name w:val="仿宋小四"/>
    <w:basedOn w:val="1"/>
    <w:qFormat/>
    <w:uiPriority w:val="0"/>
    <w:pPr>
      <w:spacing w:line="500" w:lineRule="exact"/>
      <w:ind w:firstLine="480" w:firstLineChars="200"/>
    </w:pPr>
    <w:rPr>
      <w:rFonts w:ascii="仿宋_GB2312" w:eastAsia="仿宋_GB2312"/>
      <w:sz w:val="24"/>
      <w:szCs w:val="20"/>
    </w:rPr>
  </w:style>
  <w:style w:type="paragraph" w:customStyle="1" w:styleId="1319">
    <w:name w:val="表圖名"/>
    <w:basedOn w:val="1"/>
    <w:qFormat/>
    <w:uiPriority w:val="0"/>
    <w:pPr>
      <w:tabs>
        <w:tab w:val="left" w:pos="361"/>
      </w:tabs>
      <w:spacing w:beforeLines="50" w:afterLines="50"/>
      <w:ind w:left="361" w:leftChars="200" w:hanging="360" w:hangingChars="200"/>
      <w:jc w:val="center"/>
    </w:pPr>
    <w:rPr>
      <w:rFonts w:ascii="DFKai-SB" w:hAnsi="DFKai-SB" w:eastAsia="DFKai-SB"/>
      <w:sz w:val="26"/>
      <w:lang w:eastAsia="zh-TW"/>
    </w:rPr>
  </w:style>
  <w:style w:type="paragraph" w:customStyle="1" w:styleId="1320">
    <w:name w:val="Content"/>
    <w:basedOn w:val="34"/>
    <w:qFormat/>
    <w:uiPriority w:val="0"/>
    <w:pPr>
      <w:ind w:firstLine="540"/>
    </w:pPr>
    <w:rPr>
      <w:rFonts w:ascii="Times New Roman" w:eastAsia="全真簡粗明" w:cs="Arial"/>
      <w:bCs w:val="0"/>
      <w:snapToGrid w:val="0"/>
      <w:kern w:val="0"/>
      <w:sz w:val="24"/>
      <w:szCs w:val="20"/>
      <w:lang w:eastAsia="zh-TW"/>
    </w:rPr>
  </w:style>
  <w:style w:type="paragraph" w:customStyle="1" w:styleId="1321">
    <w:name w:val="四号线第一级"/>
    <w:basedOn w:val="1"/>
    <w:qFormat/>
    <w:uiPriority w:val="0"/>
    <w:pPr>
      <w:tabs>
        <w:tab w:val="left" w:pos="425"/>
      </w:tabs>
      <w:ind w:left="425" w:hanging="425"/>
      <w:jc w:val="left"/>
    </w:pPr>
  </w:style>
  <w:style w:type="paragraph" w:customStyle="1" w:styleId="1322">
    <w:name w:val="Table"/>
    <w:basedOn w:val="1"/>
    <w:qFormat/>
    <w:uiPriority w:val="0"/>
    <w:pPr>
      <w:snapToGrid w:val="0"/>
      <w:spacing w:before="20" w:after="20"/>
      <w:ind w:left="2268" w:right="709"/>
      <w:jc w:val="center"/>
    </w:pPr>
    <w:rPr>
      <w:rFonts w:ascii="Arial" w:hAnsi="Arial" w:eastAsia="2OcuAe"/>
      <w:spacing w:val="2"/>
      <w:kern w:val="0"/>
      <w:sz w:val="18"/>
      <w:szCs w:val="20"/>
    </w:rPr>
  </w:style>
  <w:style w:type="paragraph" w:customStyle="1" w:styleId="1323">
    <w:name w:val="Copyright Information"/>
    <w:basedOn w:val="1"/>
    <w:qFormat/>
    <w:uiPriority w:val="0"/>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1324">
    <w:name w:val="芲"/>
    <w:basedOn w:val="1"/>
    <w:next w:val="1"/>
    <w:qFormat/>
    <w:uiPriority w:val="0"/>
    <w:pPr>
      <w:adjustRightInd w:val="0"/>
      <w:spacing w:line="360" w:lineRule="auto"/>
      <w:ind w:firstLine="425"/>
      <w:jc w:val="right"/>
      <w:textAlignment w:val="baseline"/>
    </w:pPr>
    <w:rPr>
      <w:color w:val="000000"/>
      <w:sz w:val="24"/>
      <w:szCs w:val="20"/>
    </w:rPr>
  </w:style>
  <w:style w:type="paragraph" w:customStyle="1" w:styleId="1325">
    <w:name w:val="table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326">
    <w:name w:val="四号线第四级"/>
    <w:basedOn w:val="1"/>
    <w:qFormat/>
    <w:uiPriority w:val="0"/>
    <w:pPr>
      <w:tabs>
        <w:tab w:val="left" w:pos="600"/>
      </w:tabs>
      <w:ind w:left="600" w:hanging="420"/>
    </w:pPr>
  </w:style>
  <w:style w:type="paragraph" w:customStyle="1" w:styleId="1327">
    <w:name w:val="H-TextFormat"/>
    <w:qFormat/>
    <w:uiPriority w:val="0"/>
    <w:rPr>
      <w:rFonts w:ascii="Arial" w:hAnsi="Arial" w:eastAsiaTheme="minorEastAsia" w:cstheme="minorBidi"/>
      <w:kern w:val="2"/>
      <w:sz w:val="22"/>
      <w:szCs w:val="22"/>
      <w:lang w:val="en-GB" w:eastAsia="en-US" w:bidi="ar-SA"/>
    </w:rPr>
  </w:style>
  <w:style w:type="paragraph" w:customStyle="1" w:styleId="1328">
    <w:name w:val="方案类型"/>
    <w:basedOn w:val="1068"/>
    <w:qFormat/>
    <w:uiPriority w:val="0"/>
    <w:rPr>
      <w:color w:val="FF0000"/>
    </w:rPr>
  </w:style>
  <w:style w:type="paragraph" w:customStyle="1" w:styleId="1329">
    <w:name w:val="二级条标题"/>
    <w:basedOn w:val="1"/>
    <w:next w:val="1"/>
    <w:qFormat/>
    <w:uiPriority w:val="0"/>
    <w:pPr>
      <w:widowControl/>
      <w:tabs>
        <w:tab w:val="left" w:pos="360"/>
        <w:tab w:val="left" w:pos="744"/>
      </w:tabs>
      <w:ind w:left="360" w:hanging="360"/>
      <w:outlineLvl w:val="3"/>
    </w:pPr>
    <w:rPr>
      <w:rFonts w:ascii="黑体" w:eastAsia="黑体"/>
      <w:kern w:val="0"/>
      <w:sz w:val="28"/>
      <w:szCs w:val="20"/>
    </w:rPr>
  </w:style>
  <w:style w:type="paragraph" w:customStyle="1" w:styleId="1330">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31">
    <w:name w:val="item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32">
    <w:name w:val="样式 USE 1 + 行距: 单倍行距"/>
    <w:basedOn w:val="1"/>
    <w:qFormat/>
    <w:uiPriority w:val="0"/>
    <w:pPr>
      <w:spacing w:line="180" w:lineRule="atLeast"/>
      <w:ind w:left="180"/>
      <w:jc w:val="left"/>
    </w:pPr>
    <w:rPr>
      <w:rFonts w:ascii="宋体" w:hAnsi="宋体" w:cs="宋体"/>
      <w:b/>
      <w:bCs/>
      <w:sz w:val="24"/>
      <w:szCs w:val="20"/>
    </w:rPr>
  </w:style>
  <w:style w:type="paragraph" w:customStyle="1" w:styleId="1333">
    <w:name w:val="font11"/>
    <w:basedOn w:val="1"/>
    <w:qFormat/>
    <w:uiPriority w:val="0"/>
    <w:pPr>
      <w:widowControl/>
      <w:spacing w:before="100" w:beforeAutospacing="1" w:after="100" w:afterAutospacing="1"/>
      <w:jc w:val="left"/>
    </w:pPr>
    <w:rPr>
      <w:b/>
      <w:bCs/>
      <w:kern w:val="0"/>
      <w:sz w:val="18"/>
      <w:szCs w:val="18"/>
    </w:rPr>
  </w:style>
  <w:style w:type="paragraph" w:customStyle="1" w:styleId="133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335">
    <w:name w:val="數字"/>
    <w:basedOn w:val="1"/>
    <w:qFormat/>
    <w:uiPriority w:val="0"/>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1336">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337">
    <w:name w:val="CM18"/>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338">
    <w:name w:val="標題一+內文"/>
    <w:basedOn w:val="1"/>
    <w:qFormat/>
    <w:uiPriority w:val="0"/>
    <w:pPr>
      <w:spacing w:after="100" w:afterAutospacing="1" w:line="400" w:lineRule="exact"/>
      <w:ind w:left="-2" w:leftChars="-1"/>
    </w:pPr>
    <w:rPr>
      <w:rFonts w:ascii="FZZhongDengXian-Z07S" w:hAnsi="DFKai-SB" w:eastAsia="FZZhongDengXian-Z07S" w:cs="PMingLiU"/>
      <w:sz w:val="26"/>
      <w:szCs w:val="20"/>
    </w:rPr>
  </w:style>
  <w:style w:type="paragraph" w:customStyle="1" w:styleId="1339">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340">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szCs w:val="20"/>
    </w:rPr>
  </w:style>
  <w:style w:type="paragraph" w:customStyle="1" w:styleId="1341">
    <w:name w:val="样式19"/>
    <w:basedOn w:val="1"/>
    <w:qFormat/>
    <w:uiPriority w:val="0"/>
    <w:pPr>
      <w:widowControl/>
      <w:spacing w:beforeLines="50" w:line="440" w:lineRule="exact"/>
      <w:ind w:firstLine="200" w:firstLineChars="200"/>
    </w:pPr>
    <w:rPr>
      <w:rFonts w:ascii="Arial" w:hAnsi="Arial" w:eastAsia="黑体"/>
      <w:spacing w:val="6"/>
      <w:sz w:val="24"/>
      <w:szCs w:val="20"/>
    </w:rPr>
  </w:style>
  <w:style w:type="paragraph" w:customStyle="1" w:styleId="1342">
    <w:name w:val="Char1 Char Char Char Char Char Char"/>
    <w:basedOn w:val="1"/>
    <w:next w:val="1"/>
    <w:qFormat/>
    <w:uiPriority w:val="0"/>
    <w:pPr>
      <w:keepNext/>
      <w:keepLines/>
      <w:pageBreakBefore/>
    </w:pPr>
    <w:rPr>
      <w:rFonts w:ascii="Tahoma" w:hAnsi="Tahoma"/>
      <w:sz w:val="24"/>
      <w:szCs w:val="20"/>
    </w:rPr>
  </w:style>
  <w:style w:type="paragraph" w:customStyle="1" w:styleId="1343">
    <w:name w:val="Char Char37"/>
    <w:basedOn w:val="1"/>
    <w:qFormat/>
    <w:uiPriority w:val="0"/>
    <w:rPr>
      <w:rFonts w:ascii="Tahoma" w:hAnsi="Tahoma" w:eastAsia="方正楷体简体"/>
      <w:sz w:val="24"/>
      <w:szCs w:val="20"/>
    </w:rPr>
  </w:style>
  <w:style w:type="paragraph" w:customStyle="1" w:styleId="1344">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szCs w:val="20"/>
    </w:rPr>
  </w:style>
  <w:style w:type="paragraph" w:customStyle="1" w:styleId="1345">
    <w:name w:val="五级条标题"/>
    <w:basedOn w:val="1"/>
    <w:next w:val="1"/>
    <w:qFormat/>
    <w:uiPriority w:val="0"/>
    <w:pPr>
      <w:widowControl/>
      <w:tabs>
        <w:tab w:val="left" w:pos="720"/>
      </w:tabs>
      <w:outlineLvl w:val="6"/>
    </w:pPr>
    <w:rPr>
      <w:rFonts w:ascii="黑体" w:eastAsia="黑体"/>
      <w:kern w:val="0"/>
      <w:sz w:val="28"/>
      <w:szCs w:val="20"/>
    </w:rPr>
  </w:style>
  <w:style w:type="paragraph" w:customStyle="1" w:styleId="1346">
    <w:name w:val="Losange 1"/>
    <w:basedOn w:val="1181"/>
    <w:qFormat/>
    <w:uiPriority w:val="0"/>
    <w:pPr>
      <w:ind w:left="1531" w:hanging="397"/>
    </w:pPr>
  </w:style>
  <w:style w:type="paragraph" w:customStyle="1" w:styleId="1347">
    <w:name w:val="正文3"/>
    <w:basedOn w:val="1"/>
    <w:qFormat/>
    <w:uiPriority w:val="0"/>
    <w:pPr>
      <w:widowControl/>
      <w:tabs>
        <w:tab w:val="left" w:pos="360"/>
      </w:tabs>
      <w:ind w:left="360" w:hanging="360"/>
      <w:jc w:val="left"/>
    </w:pPr>
    <w:rPr>
      <w:rFonts w:eastAsia="楷体_GB2312"/>
      <w:kern w:val="0"/>
      <w:sz w:val="28"/>
      <w:szCs w:val="20"/>
    </w:rPr>
  </w:style>
  <w:style w:type="paragraph" w:customStyle="1" w:styleId="1348">
    <w:name w:val="CM9"/>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349">
    <w:name w:val="標(一)"/>
    <w:basedOn w:val="1"/>
    <w:qFormat/>
    <w:uiPriority w:val="0"/>
    <w:pPr>
      <w:snapToGrid w:val="0"/>
      <w:spacing w:before="120" w:line="360" w:lineRule="auto"/>
      <w:ind w:left="720" w:hanging="539"/>
    </w:pPr>
    <w:rPr>
      <w:rFonts w:eastAsia="DFKai-SB"/>
      <w:sz w:val="28"/>
      <w:szCs w:val="20"/>
      <w:lang w:eastAsia="zh-TW"/>
    </w:rPr>
  </w:style>
  <w:style w:type="paragraph" w:customStyle="1" w:styleId="1350">
    <w:name w:val="标题_4"/>
    <w:basedOn w:val="6"/>
    <w:qFormat/>
    <w:uiPriority w:val="0"/>
    <w:pPr>
      <w:keepLines w:val="0"/>
      <w:spacing w:before="0" w:after="0" w:line="240" w:lineRule="auto"/>
      <w:jc w:val="center"/>
    </w:pPr>
    <w:rPr>
      <w:rFonts w:ascii="Times New Roman" w:hAnsi="Times New Roman" w:eastAsia="楷体_GB2312"/>
      <w:sz w:val="13"/>
      <w:szCs w:val="20"/>
    </w:rPr>
  </w:style>
  <w:style w:type="paragraph" w:customStyle="1" w:styleId="1351">
    <w:name w:val="标题2"/>
    <w:basedOn w:val="1"/>
    <w:qFormat/>
    <w:uiPriority w:val="0"/>
    <w:pPr>
      <w:keepNext/>
      <w:keepLines/>
      <w:tabs>
        <w:tab w:val="left" w:pos="900"/>
      </w:tabs>
      <w:snapToGrid w:val="0"/>
      <w:spacing w:beforeLines="50" w:afterLines="50"/>
      <w:ind w:right="-10" w:firstLine="200" w:firstLineChars="42"/>
      <w:outlineLvl w:val="3"/>
    </w:pPr>
    <w:rPr>
      <w:rFonts w:ascii="宋体" w:hAnsi="宋体" w:cs="宋体"/>
      <w:b/>
      <w:bCs/>
      <w:spacing w:val="-4"/>
      <w:sz w:val="28"/>
      <w:szCs w:val="20"/>
    </w:rPr>
  </w:style>
  <w:style w:type="paragraph" w:customStyle="1" w:styleId="135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53">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1354">
    <w:name w:val="font9"/>
    <w:basedOn w:val="1"/>
    <w:qFormat/>
    <w:uiPriority w:val="0"/>
    <w:pPr>
      <w:widowControl/>
      <w:spacing w:before="100" w:beforeAutospacing="1" w:after="100" w:afterAutospacing="1"/>
      <w:jc w:val="left"/>
    </w:pPr>
    <w:rPr>
      <w:b/>
      <w:bCs/>
      <w:kern w:val="0"/>
      <w:sz w:val="20"/>
      <w:szCs w:val="20"/>
    </w:rPr>
  </w:style>
  <w:style w:type="paragraph" w:customStyle="1" w:styleId="1355">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356">
    <w:name w:val="单点描述标题"/>
    <w:basedOn w:val="4"/>
    <w:next w:val="1"/>
    <w:qFormat/>
    <w:uiPriority w:val="0"/>
    <w:pPr>
      <w:adjustRightInd w:val="0"/>
      <w:spacing w:before="240" w:after="0" w:line="360" w:lineRule="auto"/>
      <w:ind w:firstLine="200" w:firstLineChars="200"/>
      <w:jc w:val="left"/>
      <w:outlineLvl w:val="9"/>
    </w:pPr>
    <w:rPr>
      <w:rFonts w:ascii="Times New Roman" w:hAnsi="Times New Roman"/>
      <w:sz w:val="24"/>
    </w:rPr>
  </w:style>
  <w:style w:type="paragraph" w:customStyle="1" w:styleId="1357">
    <w:name w:val="TOC 标题2"/>
    <w:basedOn w:val="3"/>
    <w:next w:val="1"/>
    <w:qFormat/>
    <w:uiPriority w:val="39"/>
    <w:pPr>
      <w:widowControl/>
      <w:spacing w:before="480" w:line="276" w:lineRule="auto"/>
      <w:jc w:val="left"/>
      <w:outlineLvl w:val="9"/>
    </w:pPr>
    <w:rPr>
      <w:rFonts w:ascii="Cambria" w:hAnsi="Cambria" w:eastAsia="宋体"/>
      <w:color w:val="365F91"/>
      <w:kern w:val="0"/>
      <w:sz w:val="28"/>
      <w:szCs w:val="28"/>
    </w:rPr>
  </w:style>
  <w:style w:type="paragraph" w:customStyle="1" w:styleId="1358">
    <w:name w:val="Char Char Char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359">
    <w:name w:val="_Style 3"/>
    <w:basedOn w:val="1"/>
    <w:qFormat/>
    <w:uiPriority w:val="0"/>
    <w:pPr>
      <w:tabs>
        <w:tab w:val="left" w:pos="540"/>
      </w:tabs>
      <w:ind w:left="795" w:hanging="360"/>
    </w:pPr>
    <w:rPr>
      <w:kern w:val="0"/>
      <w:sz w:val="24"/>
    </w:rPr>
  </w:style>
  <w:style w:type="paragraph" w:customStyle="1" w:styleId="1360">
    <w:name w:val="南昌1号线一期标题6级"/>
    <w:basedOn w:val="8"/>
    <w:next w:val="1"/>
    <w:qFormat/>
    <w:uiPriority w:val="0"/>
    <w:pPr>
      <w:spacing w:before="0" w:after="0" w:line="240" w:lineRule="auto"/>
    </w:pPr>
    <w:rPr>
      <w:rFonts w:ascii="宋体" w:hAnsi="Arial"/>
      <w:b w:val="0"/>
    </w:rPr>
  </w:style>
  <w:style w:type="paragraph" w:customStyle="1" w:styleId="1361">
    <w:name w:val="表格-正文"/>
    <w:basedOn w:val="1"/>
    <w:qFormat/>
    <w:uiPriority w:val="0"/>
    <w:pPr>
      <w:widowControl/>
      <w:spacing w:before="120" w:after="120" w:line="240" w:lineRule="atLeast"/>
      <w:jc w:val="left"/>
    </w:pPr>
    <w:rPr>
      <w:rFonts w:ascii="Arial" w:hAnsi="Arial" w:cs="宋体"/>
      <w:sz w:val="18"/>
      <w:szCs w:val="20"/>
      <w:shd w:val="clear" w:color="auto" w:fill="FFFFFF"/>
    </w:rPr>
  </w:style>
  <w:style w:type="paragraph" w:customStyle="1" w:styleId="1362">
    <w:name w:val="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363">
    <w:name w:val="Char Char1 Char Char 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64">
    <w:name w:val="Copyright Declaration1"/>
    <w:qFormat/>
    <w:uiPriority w:val="0"/>
    <w:pPr>
      <w:tabs>
        <w:tab w:val="left" w:pos="2126"/>
      </w:tabs>
      <w:spacing w:before="80" w:after="80"/>
    </w:pPr>
    <w:rPr>
      <w:rFonts w:ascii="Arial" w:hAnsi="Arial" w:eastAsia="黑体" w:cstheme="minorBidi"/>
      <w:kern w:val="2"/>
      <w:sz w:val="36"/>
      <w:szCs w:val="36"/>
      <w:lang w:val="en-US" w:eastAsia="zh-CN" w:bidi="ar-SA"/>
    </w:rPr>
  </w:style>
  <w:style w:type="paragraph" w:customStyle="1" w:styleId="1365">
    <w:name w:val="正文 A"/>
    <w:qFormat/>
    <w:uiPriority w:val="0"/>
    <w:pPr>
      <w:widowControl w:val="0"/>
      <w:jc w:val="both"/>
    </w:pPr>
    <w:rPr>
      <w:rFonts w:ascii="Calibri" w:hAnsi="Calibri" w:eastAsia="ヒラギノ角ゴ Pro W3" w:cstheme="minorBidi"/>
      <w:color w:val="000000"/>
      <w:kern w:val="2"/>
      <w:sz w:val="21"/>
      <w:szCs w:val="22"/>
      <w:lang w:val="en-US" w:eastAsia="zh-CN" w:bidi="ar-SA"/>
    </w:rPr>
  </w:style>
  <w:style w:type="paragraph" w:customStyle="1" w:styleId="1366">
    <w:name w:val="09_HP Table Body 7 pt"/>
    <w:basedOn w:val="1"/>
    <w:qFormat/>
    <w:uiPriority w:val="0"/>
    <w:pPr>
      <w:autoSpaceDE w:val="0"/>
      <w:autoSpaceDN w:val="0"/>
      <w:adjustRightInd w:val="0"/>
      <w:jc w:val="left"/>
    </w:pPr>
    <w:rPr>
      <w:rFonts w:ascii="Futura-Book" w:hAnsi="Futura-Book"/>
      <w:kern w:val="0"/>
      <w:sz w:val="20"/>
    </w:rPr>
  </w:style>
  <w:style w:type="paragraph" w:customStyle="1" w:styleId="1367">
    <w:name w:val="Char2 Char Char Char Char Char Char Char Char Char Char Char Char Char Char Char Char Char Char Char Char Char Char Char Char Char Char Char1"/>
    <w:basedOn w:val="1"/>
    <w:qFormat/>
    <w:uiPriority w:val="0"/>
    <w:pPr>
      <w:jc w:val="left"/>
    </w:pPr>
    <w:rPr>
      <w:rFonts w:ascii="仿宋_GB2312" w:eastAsia="仿宋_GB2312"/>
      <w:b/>
      <w:sz w:val="32"/>
      <w:szCs w:val="32"/>
    </w:rPr>
  </w:style>
  <w:style w:type="paragraph" w:customStyle="1" w:styleId="1368">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1369">
    <w:name w:val="Niv4 Puce1"/>
    <w:basedOn w:val="1370"/>
    <w:qFormat/>
    <w:uiPriority w:val="0"/>
    <w:pPr>
      <w:ind w:left="1248"/>
    </w:pPr>
  </w:style>
  <w:style w:type="paragraph" w:customStyle="1" w:styleId="1370">
    <w:name w:val="Niv3 Puce1"/>
    <w:basedOn w:val="1"/>
    <w:qFormat/>
    <w:uiPriority w:val="0"/>
    <w:pPr>
      <w:widowControl/>
      <w:spacing w:before="60" w:after="60"/>
      <w:ind w:left="1078" w:right="454" w:hanging="284"/>
      <w:jc w:val="left"/>
    </w:pPr>
    <w:rPr>
      <w:rFonts w:ascii="宋体" w:hAnsi="宋体"/>
      <w:kern w:val="0"/>
      <w:sz w:val="24"/>
      <w:szCs w:val="20"/>
    </w:rPr>
  </w:style>
  <w:style w:type="paragraph" w:customStyle="1" w:styleId="1371">
    <w:name w:val="TOC 标题11"/>
    <w:basedOn w:val="3"/>
    <w:next w:val="1"/>
    <w:qFormat/>
    <w:uiPriority w:val="0"/>
    <w:pPr>
      <w:widowControl/>
      <w:spacing w:line="276" w:lineRule="auto"/>
      <w:jc w:val="left"/>
      <w:outlineLvl w:val="9"/>
    </w:pPr>
    <w:rPr>
      <w:rFonts w:ascii="Cambria" w:hAnsi="Cambria" w:eastAsia="宋体"/>
      <w:color w:val="365F91"/>
      <w:kern w:val="0"/>
      <w:sz w:val="28"/>
      <w:szCs w:val="28"/>
    </w:rPr>
  </w:style>
  <w:style w:type="paragraph" w:customStyle="1" w:styleId="1372">
    <w:name w:val="列项●（二级）"/>
    <w:semiHidden/>
    <w:qFormat/>
    <w:uiPriority w:val="0"/>
    <w:pPr>
      <w:widowControl w:val="0"/>
      <w:tabs>
        <w:tab w:val="left" w:pos="425"/>
        <w:tab w:val="left" w:pos="840"/>
      </w:tabs>
      <w:adjustRightInd w:val="0"/>
      <w:spacing w:line="360" w:lineRule="atLeast"/>
      <w:ind w:left="600" w:leftChars="400" w:hanging="200" w:hangingChars="200"/>
      <w:jc w:val="both"/>
      <w:textAlignment w:val="baseline"/>
    </w:pPr>
    <w:rPr>
      <w:rFonts w:ascii="宋体" w:hAnsiTheme="minorHAnsi" w:eastAsiaTheme="minorEastAsia" w:cstheme="minorBidi"/>
      <w:kern w:val="2"/>
      <w:sz w:val="21"/>
      <w:szCs w:val="22"/>
      <w:lang w:val="en-US" w:eastAsia="zh-CN" w:bidi="ar-SA"/>
    </w:rPr>
  </w:style>
  <w:style w:type="paragraph" w:customStyle="1" w:styleId="1373">
    <w:name w:val="表文1"/>
    <w:basedOn w:val="1"/>
    <w:qFormat/>
    <w:uiPriority w:val="0"/>
    <w:pPr>
      <w:widowControl/>
      <w:jc w:val="center"/>
    </w:pPr>
    <w:rPr>
      <w:rFonts w:ascii="宋体" w:hAnsi="宋体"/>
      <w:bCs/>
      <w:color w:val="000000"/>
      <w:spacing w:val="10"/>
      <w:kern w:val="0"/>
    </w:rPr>
  </w:style>
  <w:style w:type="paragraph" w:customStyle="1" w:styleId="1374">
    <w:name w:val="Char Char2 Char Char Char Char Char Char Char Char Char1"/>
    <w:basedOn w:val="1"/>
    <w:unhideWhenUsed/>
    <w:qFormat/>
    <w:uiPriority w:val="0"/>
    <w:pPr>
      <w:widowControl/>
      <w:ind w:firstLine="360" w:firstLineChars="150"/>
      <w:jc w:val="left"/>
    </w:pPr>
    <w:rPr>
      <w:rFonts w:ascii="Tahoma" w:hAnsi="Tahoma" w:cs="宋体"/>
      <w:sz w:val="24"/>
    </w:rPr>
  </w:style>
  <w:style w:type="paragraph" w:customStyle="1" w:styleId="1375">
    <w:name w:val="q2"/>
    <w:basedOn w:val="84"/>
    <w:qFormat/>
    <w:uiPriority w:val="0"/>
    <w:pPr>
      <w:tabs>
        <w:tab w:val="left" w:pos="360"/>
      </w:tabs>
      <w:spacing w:line="360" w:lineRule="auto"/>
      <w:jc w:val="left"/>
      <w:outlineLvl w:val="1"/>
    </w:pPr>
    <w:rPr>
      <w:rFonts w:ascii="Arial" w:hAnsi="Arial" w:cs="Arial"/>
    </w:rPr>
  </w:style>
  <w:style w:type="paragraph" w:customStyle="1" w:styleId="1376">
    <w:name w:val="Char Char2 Char Char Char Char Char Char"/>
    <w:basedOn w:val="1"/>
    <w:qFormat/>
    <w:uiPriority w:val="0"/>
    <w:pPr>
      <w:jc w:val="left"/>
    </w:pPr>
    <w:rPr>
      <w:rFonts w:ascii="宋体" w:hAnsi="宋体"/>
    </w:rPr>
  </w:style>
  <w:style w:type="paragraph" w:customStyle="1" w:styleId="1377">
    <w:name w:val="q4"/>
    <w:basedOn w:val="84"/>
    <w:next w:val="1"/>
    <w:qFormat/>
    <w:uiPriority w:val="0"/>
    <w:pPr>
      <w:tabs>
        <w:tab w:val="left" w:pos="360"/>
        <w:tab w:val="left" w:pos="864"/>
      </w:tabs>
      <w:spacing w:line="360" w:lineRule="auto"/>
      <w:jc w:val="left"/>
      <w:outlineLvl w:val="3"/>
    </w:pPr>
    <w:rPr>
      <w:rFonts w:ascii="Arial" w:hAnsi="Arial" w:cs="Arial"/>
      <w:sz w:val="24"/>
    </w:rPr>
  </w:style>
  <w:style w:type="paragraph" w:customStyle="1" w:styleId="1378">
    <w:name w:val="表头文本"/>
    <w:qFormat/>
    <w:uiPriority w:val="0"/>
    <w:pPr>
      <w:jc w:val="center"/>
    </w:pPr>
    <w:rPr>
      <w:rFonts w:ascii="Arial" w:hAnsi="Arial" w:eastAsiaTheme="minorEastAsia" w:cstheme="minorBidi"/>
      <w:b/>
      <w:kern w:val="2"/>
      <w:sz w:val="21"/>
      <w:szCs w:val="21"/>
      <w:lang w:val="en-US" w:eastAsia="zh-CN" w:bidi="ar-SA"/>
    </w:rPr>
  </w:style>
  <w:style w:type="paragraph" w:customStyle="1" w:styleId="1379">
    <w:name w:val="Section[2]"/>
    <w:qFormat/>
    <w:uiPriority w:val="0"/>
    <w:pPr>
      <w:keepNext/>
      <w:tabs>
        <w:tab w:val="left" w:pos="1417"/>
      </w:tabs>
      <w:spacing w:before="240" w:after="120" w:line="278" w:lineRule="auto"/>
      <w:ind w:left="1417" w:hanging="1418"/>
    </w:pPr>
    <w:rPr>
      <w:rFonts w:asciiTheme="minorHAnsi" w:hAnsiTheme="minorHAnsi" w:eastAsiaTheme="minorEastAsia" w:cstheme="minorBidi"/>
      <w:b/>
      <w:color w:val="C0C0C0"/>
      <w:kern w:val="2"/>
      <w:sz w:val="24"/>
      <w:szCs w:val="22"/>
      <w:lang w:val="en-US" w:eastAsia="zh-CN" w:bidi="ar-SA"/>
    </w:rPr>
  </w:style>
  <w:style w:type="paragraph" w:customStyle="1" w:styleId="1380">
    <w:name w:val="Table header"/>
    <w:basedOn w:val="1"/>
    <w:next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1381">
    <w:name w:val="Char Char Char1 Char Char Char Char Char Char Char Char Char Char Char Char Char Char Char Char Char Char Char Char Char Char Char Char Char Char Char Char Char Char Char2"/>
    <w:basedOn w:val="1"/>
    <w:qFormat/>
    <w:uiPriority w:val="0"/>
    <w:rPr>
      <w:rFonts w:ascii="Tahoma" w:hAnsi="Tahoma"/>
      <w:sz w:val="24"/>
      <w:szCs w:val="20"/>
    </w:rPr>
  </w:style>
  <w:style w:type="paragraph" w:customStyle="1" w:styleId="1382">
    <w:name w:val="Char1 Char Char Char Char Char Char Char Char Char"/>
    <w:basedOn w:val="1"/>
    <w:qFormat/>
    <w:uiPriority w:val="0"/>
    <w:pPr>
      <w:widowControl/>
      <w:spacing w:line="360" w:lineRule="auto"/>
      <w:jc w:val="left"/>
    </w:pPr>
    <w:rPr>
      <w:rFonts w:ascii="Arial" w:hAnsi="Arial" w:cs="Arial"/>
    </w:rPr>
  </w:style>
  <w:style w:type="paragraph" w:customStyle="1" w:styleId="1383">
    <w:name w:val="样式16"/>
    <w:basedOn w:val="1"/>
    <w:qFormat/>
    <w:uiPriority w:val="0"/>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1384">
    <w:name w:val="bluetitle"/>
    <w:basedOn w:val="1"/>
    <w:qFormat/>
    <w:uiPriority w:val="0"/>
    <w:pPr>
      <w:widowControl/>
      <w:spacing w:before="100" w:beforeAutospacing="1" w:after="100" w:afterAutospacing="1"/>
      <w:jc w:val="left"/>
    </w:pPr>
    <w:rPr>
      <w:rFonts w:ascii="宋体" w:hAnsi="宋体" w:cs="宋体"/>
      <w:b/>
      <w:bCs/>
      <w:color w:val="295BA7"/>
      <w:kern w:val="0"/>
      <w:sz w:val="24"/>
    </w:rPr>
  </w:style>
  <w:style w:type="paragraph" w:customStyle="1" w:styleId="1385">
    <w:name w:val="样式 表格单元 + 加粗"/>
    <w:basedOn w:val="1"/>
    <w:qFormat/>
    <w:uiPriority w:val="0"/>
    <w:pPr>
      <w:adjustRightInd w:val="0"/>
      <w:snapToGrid w:val="0"/>
      <w:spacing w:before="45" w:after="45" w:line="360" w:lineRule="auto"/>
      <w:ind w:firstLine="480" w:firstLineChars="200"/>
      <w:jc w:val="left"/>
    </w:pPr>
    <w:rPr>
      <w:rFonts w:ascii="宋体" w:cs="Arial"/>
      <w:b/>
      <w:bCs/>
      <w:color w:val="000000"/>
      <w:sz w:val="24"/>
    </w:rPr>
  </w:style>
  <w:style w:type="paragraph" w:customStyle="1" w:styleId="1386">
    <w:name w:val="樣式 標題 1 + SimHei 套用前:  18 pt 套用後:  18 pt 行距:  1.5 倍行高"/>
    <w:basedOn w:val="3"/>
    <w:qFormat/>
    <w:uiPriority w:val="0"/>
    <w:pPr>
      <w:keepNext w:val="0"/>
      <w:tabs>
        <w:tab w:val="left" w:pos="432"/>
      </w:tabs>
      <w:spacing w:before="360" w:after="360" w:line="360" w:lineRule="auto"/>
      <w:ind w:left="1786" w:hanging="391"/>
      <w:jc w:val="left"/>
    </w:pPr>
    <w:rPr>
      <w:rFonts w:ascii="黑体" w:hAnsi="宋体" w:eastAsia="黑体" w:cs="PMingLiU"/>
      <w:b w:val="0"/>
      <w:szCs w:val="20"/>
    </w:rPr>
  </w:style>
  <w:style w:type="paragraph" w:customStyle="1" w:styleId="1387">
    <w:name w:val="Manual Title2"/>
    <w:basedOn w:val="1388"/>
    <w:qFormat/>
    <w:uiPriority w:val="0"/>
    <w:rPr>
      <w:sz w:val="24"/>
    </w:rPr>
  </w:style>
  <w:style w:type="paragraph" w:customStyle="1" w:styleId="1388">
    <w:name w:val="Manual Title"/>
    <w:qFormat/>
    <w:uiPriority w:val="0"/>
    <w:pPr>
      <w:snapToGrid w:val="0"/>
      <w:spacing w:before="80" w:after="80"/>
    </w:pPr>
    <w:rPr>
      <w:rFonts w:ascii="Arial" w:hAnsi="Arial" w:eastAsia="黑体" w:cstheme="minorBidi"/>
      <w:kern w:val="2"/>
      <w:sz w:val="28"/>
      <w:szCs w:val="22"/>
      <w:lang w:val="en-US" w:eastAsia="zh-CN" w:bidi="ar-SA"/>
    </w:rPr>
  </w:style>
  <w:style w:type="paragraph" w:customStyle="1" w:styleId="1389">
    <w:name w:val="样式三"/>
    <w:basedOn w:val="5"/>
    <w:qFormat/>
    <w:uiPriority w:val="0"/>
    <w:pPr>
      <w:keepLines w:val="0"/>
      <w:widowControl/>
      <w:tabs>
        <w:tab w:val="left" w:pos="1418"/>
      </w:tabs>
      <w:spacing w:before="120" w:after="120" w:line="240" w:lineRule="atLeast"/>
      <w:ind w:left="1418" w:hanging="567"/>
      <w:jc w:val="left"/>
      <w:textAlignment w:val="baseline"/>
    </w:pPr>
    <w:rPr>
      <w:rFonts w:ascii="宋体" w:hAnsi="宋体" w:eastAsia="Arial" w:cs="Arial"/>
      <w:b w:val="0"/>
      <w:spacing w:val="-10"/>
      <w:kern w:val="28"/>
      <w:sz w:val="28"/>
      <w:szCs w:val="28"/>
    </w:rPr>
  </w:style>
  <w:style w:type="paragraph" w:customStyle="1" w:styleId="1390">
    <w:name w:val="Header of paragaraph"/>
    <w:basedOn w:val="1"/>
    <w:qFormat/>
    <w:uiPriority w:val="0"/>
    <w:pPr>
      <w:pBdr>
        <w:bottom w:val="single" w:color="auto" w:sz="6" w:space="1"/>
      </w:pBdr>
      <w:tabs>
        <w:tab w:val="center" w:pos="4153"/>
        <w:tab w:val="right" w:pos="8306"/>
      </w:tabs>
      <w:snapToGrid w:val="0"/>
      <w:jc w:val="center"/>
    </w:pPr>
    <w:rPr>
      <w:sz w:val="18"/>
      <w:szCs w:val="20"/>
    </w:rPr>
  </w:style>
  <w:style w:type="paragraph" w:customStyle="1" w:styleId="1391">
    <w:name w:val="作者行"/>
    <w:basedOn w:val="34"/>
    <w:qFormat/>
    <w:uiPriority w:val="0"/>
    <w:pPr>
      <w:widowControl/>
      <w:spacing w:line="480" w:lineRule="atLeast"/>
      <w:ind w:left="-360" w:right="-720" w:firstLine="480"/>
      <w:jc w:val="left"/>
    </w:pPr>
    <w:rPr>
      <w:rFonts w:ascii="Courier New" w:hAnsi="Courier New" w:eastAsia="宋体"/>
      <w:bCs w:val="0"/>
      <w:kern w:val="0"/>
      <w:sz w:val="24"/>
      <w:szCs w:val="20"/>
    </w:rPr>
  </w:style>
  <w:style w:type="paragraph" w:customStyle="1" w:styleId="1392">
    <w:name w:val="标题411"/>
    <w:basedOn w:val="6"/>
    <w:semiHidden/>
    <w:qFormat/>
    <w:uiPriority w:val="0"/>
    <w:pPr>
      <w:keepLines w:val="0"/>
      <w:tabs>
        <w:tab w:val="left" w:pos="1134"/>
      </w:tabs>
      <w:adjustRightInd w:val="0"/>
      <w:snapToGrid w:val="0"/>
      <w:spacing w:before="0" w:after="0" w:line="240" w:lineRule="auto"/>
      <w:ind w:left="1134" w:hanging="567"/>
      <w:jc w:val="left"/>
    </w:pPr>
    <w:rPr>
      <w:rFonts w:ascii="宋体" w:hAnsi="宋体" w:eastAsia="宋体"/>
      <w:color w:val="000000"/>
      <w:kern w:val="0"/>
      <w:szCs w:val="21"/>
    </w:rPr>
  </w:style>
  <w:style w:type="paragraph" w:customStyle="1" w:styleId="1393">
    <w:name w:val="CM140"/>
    <w:basedOn w:val="1"/>
    <w:qFormat/>
    <w:uiPriority w:val="0"/>
    <w:pPr>
      <w:autoSpaceDE w:val="0"/>
      <w:autoSpaceDN w:val="0"/>
      <w:adjustRightInd w:val="0"/>
      <w:spacing w:after="57"/>
      <w:jc w:val="left"/>
    </w:pPr>
    <w:rPr>
      <w:rFonts w:ascii="黑体" w:eastAsia="黑体"/>
      <w:kern w:val="0"/>
      <w:sz w:val="24"/>
    </w:rPr>
  </w:style>
  <w:style w:type="paragraph" w:customStyle="1" w:styleId="1394">
    <w:name w:val="样式 仿宋_GB2312 三号"/>
    <w:basedOn w:val="1"/>
    <w:qFormat/>
    <w:uiPriority w:val="0"/>
    <w:pPr>
      <w:spacing w:line="360" w:lineRule="auto"/>
      <w:ind w:firstLine="200" w:firstLineChars="200"/>
      <w:jc w:val="left"/>
    </w:pPr>
    <w:rPr>
      <w:rFonts w:ascii="宋体" w:cs="宋体"/>
      <w:sz w:val="28"/>
    </w:rPr>
  </w:style>
  <w:style w:type="paragraph" w:customStyle="1" w:styleId="1395">
    <w:name w:val="keywords"/>
    <w:basedOn w:val="1"/>
    <w:qFormat/>
    <w:uiPriority w:val="0"/>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1396">
    <w:name w:val="附录章标题"/>
    <w:next w:val="920"/>
    <w:qFormat/>
    <w:uiPriority w:val="0"/>
    <w:pPr>
      <w:tabs>
        <w:tab w:val="left" w:pos="360"/>
      </w:tabs>
      <w:wordWrap w:val="0"/>
      <w:overflowPunct w:val="0"/>
      <w:autoSpaceDE w:val="0"/>
      <w:spacing w:beforeLines="50" w:afterLines="50"/>
      <w:ind w:left="360" w:hanging="360"/>
      <w:jc w:val="both"/>
      <w:textAlignment w:val="baseline"/>
      <w:outlineLvl w:val="1"/>
    </w:pPr>
    <w:rPr>
      <w:rFonts w:ascii="黑体" w:eastAsia="黑体" w:hAnsiTheme="minorHAnsi" w:cstheme="minorBidi"/>
      <w:b/>
      <w:kern w:val="21"/>
      <w:sz w:val="21"/>
      <w:szCs w:val="22"/>
      <w:lang w:val="en-US" w:eastAsia="zh-CN" w:bidi="ar-SA"/>
    </w:rPr>
  </w:style>
  <w:style w:type="paragraph" w:customStyle="1" w:styleId="1397">
    <w:name w:val="Level-3"/>
    <w:basedOn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1398">
    <w:name w:val="正文缩进2"/>
    <w:basedOn w:val="1"/>
    <w:qFormat/>
    <w:uiPriority w:val="0"/>
    <w:pPr>
      <w:spacing w:before="120" w:after="120" w:line="360" w:lineRule="atLeast"/>
      <w:ind w:left="2325"/>
      <w:jc w:val="left"/>
    </w:pPr>
    <w:rPr>
      <w:rFonts w:ascii="宋体" w:hAnsi="宋体"/>
      <w:szCs w:val="20"/>
    </w:rPr>
  </w:style>
  <w:style w:type="paragraph" w:customStyle="1" w:styleId="1399">
    <w:name w:val="样式 样式 首行缩进:  2 字符 + 首行缩进:  2 字符1"/>
    <w:basedOn w:val="1"/>
    <w:unhideWhenUsed/>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1400">
    <w:name w:val="产品标题1"/>
    <w:basedOn w:val="3"/>
    <w:next w:val="1"/>
    <w:qFormat/>
    <w:uiPriority w:val="0"/>
    <w:pPr>
      <w:widowControl/>
      <w:spacing w:before="120" w:after="120" w:line="288" w:lineRule="auto"/>
      <w:jc w:val="center"/>
    </w:pPr>
    <w:rPr>
      <w:rFonts w:ascii="宋体" w:hAnsi="宋体" w:eastAsia="华文细黑" w:cs="Arial"/>
      <w:b w:val="0"/>
      <w:color w:val="800000"/>
      <w:kern w:val="0"/>
      <w:sz w:val="32"/>
      <w:szCs w:val="28"/>
    </w:rPr>
  </w:style>
  <w:style w:type="paragraph" w:customStyle="1" w:styleId="1401">
    <w:name w:val="样式 正文文字 + 小四 段后: 0 磅 行距: 1.5 倍行距"/>
    <w:basedOn w:val="34"/>
    <w:qFormat/>
    <w:uiPriority w:val="0"/>
    <w:pPr>
      <w:ind w:firstLine="480" w:firstLineChars="200"/>
      <w:jc w:val="left"/>
    </w:pPr>
    <w:rPr>
      <w:rFonts w:ascii="Times New Roman" w:eastAsia="宋体" w:cs="宋体"/>
      <w:bCs w:val="0"/>
      <w:sz w:val="24"/>
      <w:szCs w:val="20"/>
    </w:rPr>
  </w:style>
  <w:style w:type="paragraph" w:customStyle="1" w:styleId="1402">
    <w:name w:val="样式 标题 2 + 段后: 0.5 行"/>
    <w:basedOn w:val="4"/>
    <w:qFormat/>
    <w:uiPriority w:val="0"/>
    <w:pPr>
      <w:tabs>
        <w:tab w:val="left" w:pos="993"/>
        <w:tab w:val="left" w:pos="1080"/>
      </w:tabs>
      <w:adjustRightInd w:val="0"/>
      <w:spacing w:beforeLines="50" w:afterLines="50" w:line="360" w:lineRule="auto"/>
      <w:ind w:left="567" w:hanging="1844"/>
      <w:jc w:val="left"/>
      <w:textAlignment w:val="baseline"/>
    </w:pPr>
    <w:rPr>
      <w:rFonts w:ascii="Times New Roman" w:hAnsi="Times New Roman" w:eastAsia="宋体" w:cs="宋体"/>
      <w:bCs w:val="0"/>
      <w:kern w:val="0"/>
      <w:szCs w:val="20"/>
    </w:rPr>
  </w:style>
  <w:style w:type="paragraph" w:customStyle="1" w:styleId="1403">
    <w:name w:val="section list2"/>
    <w:basedOn w:val="1"/>
    <w:qFormat/>
    <w:uiPriority w:val="0"/>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1404">
    <w:name w:val="正文-条"/>
    <w:basedOn w:val="1"/>
    <w:qFormat/>
    <w:uiPriority w:val="99"/>
    <w:rPr>
      <w:rFonts w:ascii="Calibri" w:hAnsi="Calibri" w:cs="黑体"/>
      <w:szCs w:val="21"/>
    </w:rPr>
  </w:style>
  <w:style w:type="paragraph" w:customStyle="1" w:styleId="1405">
    <w:name w:val="图片文字"/>
    <w:qFormat/>
    <w:uiPriority w:val="0"/>
    <w:pPr>
      <w:autoSpaceDE w:val="0"/>
      <w:autoSpaceDN w:val="0"/>
    </w:pPr>
    <w:rPr>
      <w:rFonts w:asciiTheme="minorHAnsi" w:hAnsiTheme="minorHAnsi" w:eastAsiaTheme="minorEastAsia" w:cstheme="minorBidi"/>
      <w:color w:val="000000"/>
      <w:kern w:val="2"/>
      <w:sz w:val="15"/>
      <w:szCs w:val="22"/>
      <w:lang w:val="en-US" w:eastAsia="zh-CN" w:bidi="ar-SA"/>
    </w:rPr>
  </w:style>
  <w:style w:type="paragraph" w:customStyle="1" w:styleId="1406">
    <w:name w:val="zField10p0bL"/>
    <w:semiHidden/>
    <w:qFormat/>
    <w:uiPriority w:val="0"/>
    <w:pPr>
      <w:ind w:left="28" w:right="57"/>
    </w:pPr>
    <w:rPr>
      <w:rFonts w:ascii="Arial" w:hAnsi="Arial" w:eastAsiaTheme="minorEastAsia" w:cstheme="minorBidi"/>
      <w:kern w:val="2"/>
      <w:sz w:val="21"/>
      <w:szCs w:val="22"/>
      <w:lang w:val="en-US" w:eastAsia="en-US" w:bidi="ar-SA"/>
    </w:rPr>
  </w:style>
  <w:style w:type="paragraph" w:customStyle="1" w:styleId="1407">
    <w:name w:val="1级列表"/>
    <w:basedOn w:val="1217"/>
    <w:qFormat/>
    <w:uiPriority w:val="0"/>
    <w:pPr>
      <w:tabs>
        <w:tab w:val="left" w:pos="1428"/>
      </w:tabs>
      <w:spacing w:beforeLines="0" w:line="480" w:lineRule="exact"/>
      <w:ind w:left="996" w:hanging="420" w:firstLineChars="0"/>
    </w:pPr>
    <w:rPr>
      <w:rFonts w:eastAsia="宋体"/>
    </w:rPr>
  </w:style>
  <w:style w:type="paragraph" w:customStyle="1" w:styleId="1408">
    <w:name w:val="Bulleted o 2"/>
    <w:basedOn w:val="1"/>
    <w:qFormat/>
    <w:uiPriority w:val="0"/>
    <w:pPr>
      <w:widowControl/>
      <w:spacing w:after="220"/>
      <w:ind w:left="2954" w:hanging="357"/>
      <w:jc w:val="left"/>
    </w:pPr>
    <w:rPr>
      <w:rFonts w:ascii="Arial" w:hAnsi="Arial"/>
      <w:kern w:val="0"/>
      <w:sz w:val="22"/>
      <w:szCs w:val="20"/>
      <w:lang w:eastAsia="en-US"/>
    </w:rPr>
  </w:style>
  <w:style w:type="paragraph" w:customStyle="1" w:styleId="1409">
    <w:name w:val="正文列表"/>
    <w:basedOn w:val="1"/>
    <w:qFormat/>
    <w:uiPriority w:val="0"/>
    <w:pPr>
      <w:tabs>
        <w:tab w:val="left" w:pos="1140"/>
      </w:tabs>
      <w:adjustRightInd w:val="0"/>
      <w:spacing w:after="120" w:line="360" w:lineRule="exact"/>
      <w:ind w:left="1140" w:hanging="420"/>
      <w:jc w:val="left"/>
    </w:pPr>
    <w:rPr>
      <w:rFonts w:ascii="楷体" w:hAnsi="宋体" w:eastAsia="楷体"/>
      <w:sz w:val="24"/>
      <w:szCs w:val="20"/>
      <w:lang w:eastAsia="zh-TW"/>
    </w:rPr>
  </w:style>
  <w:style w:type="paragraph" w:customStyle="1" w:styleId="1410">
    <w:name w:val="xl330"/>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1411">
    <w:name w:val="四十投标表格"/>
    <w:qFormat/>
    <w:uiPriority w:val="0"/>
    <w:pPr>
      <w:spacing w:line="0" w:lineRule="atLeast"/>
    </w:pPr>
    <w:rPr>
      <w:rFonts w:ascii="宋体" w:hAnsiTheme="minorHAnsi" w:eastAsiaTheme="minorEastAsia" w:cstheme="minorBidi"/>
      <w:kern w:val="2"/>
      <w:sz w:val="21"/>
      <w:szCs w:val="22"/>
      <w:lang w:val="en-US" w:eastAsia="zh-CN" w:bidi="ar-SA"/>
    </w:rPr>
  </w:style>
  <w:style w:type="paragraph" w:customStyle="1" w:styleId="1412">
    <w:name w:val="Niv2 Puce1"/>
    <w:basedOn w:val="1"/>
    <w:qFormat/>
    <w:uiPriority w:val="0"/>
    <w:pPr>
      <w:widowControl/>
      <w:spacing w:before="60" w:after="60"/>
      <w:ind w:left="908" w:right="454" w:hanging="284"/>
      <w:jc w:val="left"/>
    </w:pPr>
    <w:rPr>
      <w:rFonts w:ascii="宋体" w:hAnsi="宋体"/>
      <w:kern w:val="0"/>
      <w:sz w:val="24"/>
      <w:szCs w:val="20"/>
    </w:rPr>
  </w:style>
  <w:style w:type="paragraph" w:customStyle="1" w:styleId="1413">
    <w:name w:val="Numbered List 0"/>
    <w:basedOn w:val="1"/>
    <w:qFormat/>
    <w:uiPriority w:val="0"/>
    <w:pPr>
      <w:widowControl/>
      <w:spacing w:after="220"/>
      <w:ind w:left="1298" w:hanging="1298"/>
      <w:jc w:val="left"/>
    </w:pPr>
    <w:rPr>
      <w:rFonts w:ascii="Arial" w:hAnsi="Arial"/>
      <w:kern w:val="0"/>
      <w:sz w:val="22"/>
      <w:szCs w:val="20"/>
      <w:lang w:eastAsia="en-US"/>
    </w:rPr>
  </w:style>
  <w:style w:type="paragraph" w:customStyle="1" w:styleId="1414">
    <w:name w:val="样式 标题3 +"/>
    <w:basedOn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415">
    <w:name w:val="发布日期"/>
    <w:semiHidden/>
    <w:qFormat/>
    <w:uiPriority w:val="0"/>
    <w:pPr>
      <w:framePr w:w="4000" w:h="473" w:hRule="exact" w:hSpace="180" w:vSpace="180" w:wrap="around" w:vAnchor="margin" w:hAnchor="margin" w:y="13511" w:anchorLock="1"/>
    </w:pPr>
    <w:rPr>
      <w:rFonts w:eastAsia="黑体" w:asciiTheme="minorHAnsi" w:hAnsiTheme="minorHAnsi" w:cstheme="minorBidi"/>
      <w:kern w:val="2"/>
      <w:sz w:val="28"/>
      <w:szCs w:val="22"/>
      <w:lang w:val="en-US" w:eastAsia="zh-CN" w:bidi="ar-SA"/>
    </w:rPr>
  </w:style>
  <w:style w:type="paragraph" w:customStyle="1" w:styleId="1416">
    <w:name w:val="标题下顺序正文"/>
    <w:basedOn w:val="1"/>
    <w:qFormat/>
    <w:uiPriority w:val="0"/>
    <w:pPr>
      <w:spacing w:beforeLines="50" w:line="0" w:lineRule="atLeast"/>
      <w:ind w:left="1049" w:leftChars="437" w:firstLine="1"/>
      <w:jc w:val="left"/>
    </w:pPr>
    <w:rPr>
      <w:rFonts w:ascii="宋体" w:hAnsi="宋体"/>
      <w:sz w:val="24"/>
      <w:szCs w:val="20"/>
    </w:rPr>
  </w:style>
  <w:style w:type="paragraph" w:customStyle="1" w:styleId="1417">
    <w:name w:val="Normal Indent1"/>
    <w:basedOn w:val="1"/>
    <w:next w:val="1"/>
    <w:qFormat/>
    <w:uiPriority w:val="99"/>
    <w:pPr>
      <w:spacing w:line="360" w:lineRule="auto"/>
      <w:ind w:firstLine="480" w:firstLineChars="200"/>
    </w:pPr>
    <w:rPr>
      <w:rFonts w:ascii="宋体"/>
      <w:color w:val="000000"/>
      <w:sz w:val="24"/>
      <w:szCs w:val="20"/>
    </w:rPr>
  </w:style>
  <w:style w:type="paragraph" w:customStyle="1" w:styleId="1418">
    <w:name w:val="建议书封面"/>
    <w:basedOn w:val="1"/>
    <w:qFormat/>
    <w:uiPriority w:val="0"/>
    <w:pPr>
      <w:tabs>
        <w:tab w:val="left" w:pos="900"/>
      </w:tabs>
      <w:adjustRightInd w:val="0"/>
      <w:snapToGrid w:val="0"/>
      <w:spacing w:before="120" w:after="120" w:line="360" w:lineRule="auto"/>
      <w:jc w:val="center"/>
      <w:outlineLvl w:val="0"/>
    </w:pPr>
    <w:rPr>
      <w:rFonts w:ascii="Arial" w:hAnsi="Arial"/>
      <w:b/>
      <w:sz w:val="52"/>
    </w:rPr>
  </w:style>
  <w:style w:type="paragraph" w:customStyle="1" w:styleId="1419">
    <w:name w:val="zCoNa11p3bC"/>
    <w:semiHidden/>
    <w:qFormat/>
    <w:uiPriority w:val="0"/>
    <w:pPr>
      <w:spacing w:before="60"/>
      <w:ind w:left="57" w:right="57"/>
      <w:jc w:val="center"/>
    </w:pPr>
    <w:rPr>
      <w:rFonts w:ascii="Arial" w:hAnsi="Arial" w:eastAsiaTheme="minorEastAsia" w:cstheme="minorBidi"/>
      <w:kern w:val="2"/>
      <w:sz w:val="22"/>
      <w:szCs w:val="22"/>
      <w:lang w:val="en-US" w:eastAsia="en-US" w:bidi="ar-SA"/>
    </w:rPr>
  </w:style>
  <w:style w:type="paragraph" w:customStyle="1" w:styleId="1420">
    <w:name w:val="机场线3级标题"/>
    <w:basedOn w:val="5"/>
    <w:unhideWhenUsed/>
    <w:qFormat/>
    <w:uiPriority w:val="0"/>
    <w:pPr>
      <w:widowControl/>
      <w:spacing w:beforeLines="50" w:afterLines="50" w:line="240" w:lineRule="auto"/>
      <w:jc w:val="left"/>
    </w:pPr>
    <w:rPr>
      <w:rFonts w:ascii="黑体" w:hAnsi="宋体" w:cs="宋体"/>
      <w:bCs w:val="0"/>
      <w:kern w:val="0"/>
      <w:sz w:val="24"/>
      <w:szCs w:val="20"/>
    </w:rPr>
  </w:style>
  <w:style w:type="paragraph" w:customStyle="1" w:styleId="1421">
    <w:name w:val="Standard Features - Models"/>
    <w:qFormat/>
    <w:uiPriority w:val="0"/>
    <w:pPr>
      <w:keepNext/>
      <w:keepLines/>
      <w:spacing w:before="60" w:after="40"/>
      <w:ind w:left="547"/>
    </w:pPr>
    <w:rPr>
      <w:rFonts w:ascii="Arial Narrow" w:hAnsi="Arial Narrow" w:eastAsiaTheme="minorEastAsia" w:cstheme="minorBidi"/>
      <w:kern w:val="2"/>
      <w:sz w:val="18"/>
      <w:szCs w:val="18"/>
      <w:lang w:val="en-US" w:eastAsia="zh-CN" w:bidi="ar-SA"/>
    </w:rPr>
  </w:style>
  <w:style w:type="paragraph" w:customStyle="1" w:styleId="1422">
    <w:name w:val="Char Char Char Char Char Char Char Char Char Char Char Char Char Char Char Char Char Char Char Char Char Char Char Char2 Char1"/>
    <w:basedOn w:val="1"/>
    <w:qFormat/>
    <w:uiPriority w:val="0"/>
    <w:pPr>
      <w:widowControl/>
      <w:spacing w:after="160" w:line="240" w:lineRule="exact"/>
      <w:ind w:firstLine="200" w:firstLineChars="200"/>
      <w:jc w:val="center"/>
    </w:pPr>
    <w:rPr>
      <w:rFonts w:ascii="黑体" w:hAnsi="Verdana" w:eastAsia="黑体"/>
      <w:kern w:val="0"/>
      <w:sz w:val="32"/>
      <w:szCs w:val="32"/>
      <w:lang w:eastAsia="en-US"/>
    </w:rPr>
  </w:style>
  <w:style w:type="paragraph" w:customStyle="1" w:styleId="1423">
    <w:name w:val="Char Char Char Char Char3"/>
    <w:basedOn w:val="1"/>
    <w:semiHidden/>
    <w:qFormat/>
    <w:uiPriority w:val="0"/>
    <w:pPr>
      <w:jc w:val="left"/>
    </w:pPr>
    <w:rPr>
      <w:rFonts w:ascii="Tahoma" w:hAnsi="Tahoma" w:cs="仿宋_GB2312"/>
      <w:sz w:val="24"/>
      <w:szCs w:val="20"/>
    </w:rPr>
  </w:style>
  <w:style w:type="paragraph" w:customStyle="1" w:styleId="1424">
    <w:name w:val="Point"/>
    <w:basedOn w:val="1"/>
    <w:qFormat/>
    <w:uiPriority w:val="0"/>
    <w:pPr>
      <w:widowControl/>
      <w:tabs>
        <w:tab w:val="left" w:pos="284"/>
      </w:tabs>
      <w:ind w:left="284" w:hanging="284"/>
      <w:jc w:val="left"/>
    </w:pPr>
    <w:rPr>
      <w:rFonts w:ascii="Arial" w:hAnsi="Arial" w:eastAsia="Times New Roman" w:cs="Cordia New"/>
      <w:kern w:val="0"/>
      <w:sz w:val="22"/>
      <w:lang w:val="de-DE" w:eastAsia="en-US" w:bidi="th-TH"/>
    </w:rPr>
  </w:style>
  <w:style w:type="paragraph" w:customStyle="1" w:styleId="1425">
    <w:name w:val="bottombanne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426">
    <w:name w:val="TH_FL"/>
    <w:basedOn w:val="1"/>
    <w:qFormat/>
    <w:uiPriority w:val="0"/>
    <w:pPr>
      <w:widowControl/>
      <w:spacing w:before="40" w:after="40" w:line="220" w:lineRule="exact"/>
      <w:jc w:val="left"/>
    </w:pPr>
    <w:rPr>
      <w:rFonts w:ascii="IDCSansSerif" w:hAnsi="IDCSansSerif"/>
      <w:kern w:val="16"/>
      <w:sz w:val="18"/>
      <w:szCs w:val="20"/>
    </w:rPr>
  </w:style>
  <w:style w:type="paragraph" w:customStyle="1" w:styleId="1427">
    <w:name w:val="一级无标题条"/>
    <w:basedOn w:val="1"/>
    <w:semiHidden/>
    <w:qFormat/>
    <w:uiPriority w:val="0"/>
    <w:pPr>
      <w:tabs>
        <w:tab w:val="left" w:pos="420"/>
        <w:tab w:val="left" w:pos="709"/>
      </w:tabs>
      <w:ind w:left="709" w:hanging="709"/>
      <w:jc w:val="left"/>
    </w:pPr>
    <w:rPr>
      <w:rFonts w:ascii="宋体" w:hAnsi="宋体"/>
      <w:b/>
    </w:rPr>
  </w:style>
  <w:style w:type="paragraph" w:customStyle="1" w:styleId="1428">
    <w:name w:val="ZK_标题4"/>
    <w:basedOn w:val="1"/>
    <w:next w:val="1"/>
    <w:qFormat/>
    <w:uiPriority w:val="0"/>
    <w:pPr>
      <w:tabs>
        <w:tab w:val="left" w:pos="1134"/>
        <w:tab w:val="left" w:pos="1680"/>
      </w:tabs>
      <w:spacing w:beforeLines="50" w:line="300" w:lineRule="auto"/>
      <w:ind w:left="1680" w:hanging="420"/>
      <w:jc w:val="left"/>
      <w:outlineLvl w:val="3"/>
    </w:pPr>
    <w:rPr>
      <w:rFonts w:ascii="Arial" w:hAnsi="Arial" w:eastAsia="黑体"/>
      <w:b/>
      <w:sz w:val="28"/>
      <w:szCs w:val="20"/>
    </w:rPr>
  </w:style>
  <w:style w:type="paragraph" w:customStyle="1" w:styleId="1429">
    <w:name w:val="z:Header logo"/>
    <w:qFormat/>
    <w:uiPriority w:val="0"/>
    <w:pPr>
      <w:framePr w:wrap="around" w:vAnchor="page" w:hAnchor="page" w:x="2305" w:y="433"/>
      <w:ind w:right="6"/>
    </w:pPr>
    <w:rPr>
      <w:rFonts w:ascii="Arial" w:hAnsi="Arial" w:eastAsiaTheme="minorEastAsia" w:cstheme="minorBidi"/>
      <w:kern w:val="2"/>
      <w:sz w:val="16"/>
      <w:szCs w:val="22"/>
      <w:lang w:val="en-US" w:eastAsia="en-US" w:bidi="ar-SA"/>
    </w:rPr>
  </w:style>
  <w:style w:type="paragraph" w:customStyle="1" w:styleId="1430">
    <w:name w:val="20"/>
    <w:basedOn w:val="1"/>
    <w:next w:val="1"/>
    <w:qFormat/>
    <w:uiPriority w:val="0"/>
    <w:pPr>
      <w:adjustRightInd w:val="0"/>
      <w:snapToGrid w:val="0"/>
      <w:spacing w:line="312" w:lineRule="auto"/>
      <w:ind w:firstLine="480" w:firstLineChars="200"/>
      <w:jc w:val="left"/>
    </w:pPr>
    <w:rPr>
      <w:rFonts w:ascii="仿宋_GB2312" w:hAnsi="宋体" w:eastAsia="仿宋_GB2312"/>
      <w:sz w:val="24"/>
      <w:szCs w:val="20"/>
    </w:rPr>
  </w:style>
  <w:style w:type="paragraph" w:customStyle="1" w:styleId="1431">
    <w:name w:val="样式 首行缩进:  0 字符"/>
    <w:basedOn w:val="1"/>
    <w:qFormat/>
    <w:uiPriority w:val="0"/>
    <w:pPr>
      <w:spacing w:line="360" w:lineRule="auto"/>
      <w:ind w:firstLine="200" w:firstLineChars="200"/>
    </w:pPr>
    <w:rPr>
      <w:rFonts w:ascii="Arial" w:hAnsi="Arial" w:cs="宋体"/>
      <w:sz w:val="24"/>
      <w:szCs w:val="20"/>
    </w:rPr>
  </w:style>
  <w:style w:type="paragraph" w:customStyle="1" w:styleId="1432">
    <w:name w:val="列表下文字"/>
    <w:basedOn w:val="1"/>
    <w:qFormat/>
    <w:uiPriority w:val="0"/>
    <w:pPr>
      <w:spacing w:line="360" w:lineRule="auto"/>
      <w:ind w:left="833" w:leftChars="347" w:firstLine="420" w:firstLineChars="200"/>
      <w:jc w:val="left"/>
    </w:pPr>
    <w:rPr>
      <w:rFonts w:cs="宋体"/>
      <w:kern w:val="0"/>
      <w:szCs w:val="21"/>
    </w:rPr>
  </w:style>
  <w:style w:type="paragraph" w:customStyle="1" w:styleId="1433">
    <w:name w:val="Terminal Display"/>
    <w:qFormat/>
    <w:uiPriority w:val="0"/>
    <w:pPr>
      <w:widowControl w:val="0"/>
      <w:ind w:left="1701"/>
      <w:jc w:val="both"/>
    </w:pPr>
    <w:rPr>
      <w:rFonts w:ascii="Courier New" w:hAnsi="Courier New" w:eastAsiaTheme="minorEastAsia" w:cstheme="minorBidi"/>
      <w:kern w:val="2"/>
      <w:sz w:val="17"/>
      <w:szCs w:val="22"/>
      <w:lang w:val="en-US" w:eastAsia="zh-CN" w:bidi="ar-SA"/>
    </w:rPr>
  </w:style>
  <w:style w:type="paragraph" w:customStyle="1" w:styleId="1434">
    <w:name w:val="Niv5 Puce4"/>
    <w:basedOn w:val="1435"/>
    <w:qFormat/>
    <w:uiPriority w:val="0"/>
    <w:pPr>
      <w:ind w:left="2269"/>
    </w:pPr>
  </w:style>
  <w:style w:type="paragraph" w:customStyle="1" w:styleId="1435">
    <w:name w:val="Niv4 Puce4"/>
    <w:basedOn w:val="1436"/>
    <w:qFormat/>
    <w:uiPriority w:val="0"/>
    <w:pPr>
      <w:ind w:left="2098"/>
    </w:pPr>
  </w:style>
  <w:style w:type="paragraph" w:customStyle="1" w:styleId="1436">
    <w:name w:val="Niv3 Puce4"/>
    <w:basedOn w:val="1437"/>
    <w:qFormat/>
    <w:uiPriority w:val="0"/>
    <w:pPr>
      <w:ind w:left="1985"/>
    </w:pPr>
  </w:style>
  <w:style w:type="paragraph" w:customStyle="1" w:styleId="1437">
    <w:name w:val="Niv1 Puce4"/>
    <w:basedOn w:val="1"/>
    <w:qFormat/>
    <w:uiPriority w:val="0"/>
    <w:pPr>
      <w:widowControl/>
      <w:spacing w:before="40" w:after="40"/>
      <w:ind w:left="1588" w:right="454" w:hanging="284"/>
      <w:jc w:val="left"/>
    </w:pPr>
    <w:rPr>
      <w:rFonts w:ascii="宋体" w:hAnsi="宋体"/>
      <w:kern w:val="0"/>
      <w:sz w:val="24"/>
      <w:szCs w:val="20"/>
    </w:rPr>
  </w:style>
  <w:style w:type="paragraph" w:customStyle="1" w:styleId="1438">
    <w:name w:val="heading_type_1"/>
    <w:next w:val="1"/>
    <w:qFormat/>
    <w:uiPriority w:val="0"/>
    <w:pPr>
      <w:keepNext/>
      <w:keepLines/>
      <w:tabs>
        <w:tab w:val="left" w:pos="493"/>
      </w:tabs>
      <w:spacing w:before="156" w:after="156" w:line="360" w:lineRule="auto"/>
      <w:outlineLvl w:val="0"/>
    </w:pPr>
    <w:rPr>
      <w:rFonts w:ascii="Arial" w:hAnsi="Arial" w:cs="Arial" w:eastAsiaTheme="minorEastAsia"/>
      <w:b/>
      <w:kern w:val="2"/>
      <w:sz w:val="32"/>
      <w:szCs w:val="22"/>
      <w:lang w:val="en-US" w:eastAsia="zh-CN" w:bidi="ar-SA"/>
    </w:rPr>
  </w:style>
  <w:style w:type="paragraph" w:customStyle="1" w:styleId="1439">
    <w:name w:val="Abstract"/>
    <w:basedOn w:val="1"/>
    <w:qFormat/>
    <w:uiPriority w:val="0"/>
    <w:pPr>
      <w:widowControl/>
      <w:jc w:val="center"/>
    </w:pPr>
    <w:rPr>
      <w:rFonts w:ascii="Futura Bk" w:hAnsi="Futura Bk"/>
      <w:kern w:val="0"/>
      <w:sz w:val="36"/>
      <w:szCs w:val="20"/>
    </w:rPr>
  </w:style>
  <w:style w:type="paragraph" w:customStyle="1" w:styleId="1440">
    <w:name w:val="样式 样式 宋体 小四 黑色 两端对齐 段前: 1.2 磅 段后: 1.2 磅 行距: 1.5 倍行距 + 首行缩进:  2 字符"/>
    <w:basedOn w:val="1"/>
    <w:qFormat/>
    <w:uiPriority w:val="0"/>
    <w:pPr>
      <w:widowControl/>
      <w:overflowPunct w:val="0"/>
      <w:autoSpaceDE w:val="0"/>
      <w:autoSpaceDN w:val="0"/>
      <w:adjustRightInd w:val="0"/>
      <w:spacing w:line="360" w:lineRule="auto"/>
      <w:ind w:firstLine="480" w:firstLineChars="200"/>
      <w:jc w:val="left"/>
      <w:textAlignment w:val="baseline"/>
    </w:pPr>
    <w:rPr>
      <w:rFonts w:ascii="宋体" w:hAnsi="宋体" w:cs="宋体"/>
      <w:kern w:val="0"/>
      <w:sz w:val="24"/>
      <w:lang w:val="en-GB"/>
    </w:rPr>
  </w:style>
  <w:style w:type="paragraph" w:customStyle="1" w:styleId="1441">
    <w:name w:val="Normal Paragraph"/>
    <w:basedOn w:val="1"/>
    <w:qFormat/>
    <w:uiPriority w:val="0"/>
    <w:pPr>
      <w:widowControl/>
      <w:tabs>
        <w:tab w:val="left" w:pos="420"/>
      </w:tabs>
      <w:spacing w:beforeLines="50" w:line="300" w:lineRule="auto"/>
      <w:jc w:val="left"/>
    </w:pPr>
    <w:rPr>
      <w:rFonts w:ascii="宋体" w:hAnsi="宋体"/>
      <w:kern w:val="0"/>
      <w:sz w:val="24"/>
    </w:rPr>
  </w:style>
  <w:style w:type="paragraph" w:customStyle="1" w:styleId="1442">
    <w:name w:val="附录图标题"/>
    <w:basedOn w:val="1443"/>
    <w:next w:val="920"/>
    <w:semiHidden/>
    <w:qFormat/>
    <w:uiPriority w:val="0"/>
    <w:pPr>
      <w:tabs>
        <w:tab w:val="left" w:pos="210"/>
        <w:tab w:val="left" w:pos="1260"/>
        <w:tab w:val="left" w:pos="1680"/>
      </w:tabs>
      <w:ind w:left="1260"/>
    </w:pPr>
  </w:style>
  <w:style w:type="paragraph" w:customStyle="1" w:styleId="1443">
    <w:name w:val="正文图标题"/>
    <w:basedOn w:val="1062"/>
    <w:next w:val="920"/>
    <w:qFormat/>
    <w:uiPriority w:val="0"/>
    <w:pPr>
      <w:widowControl w:val="0"/>
      <w:tabs>
        <w:tab w:val="left" w:pos="1680"/>
        <w:tab w:val="clear" w:pos="1269"/>
      </w:tabs>
      <w:topLinePunct/>
      <w:spacing w:before="160" w:after="60"/>
      <w:ind w:left="1680" w:hanging="420"/>
    </w:pPr>
    <w:rPr>
      <w:rFonts w:ascii="Times New Roman" w:cs="Arial"/>
      <w:szCs w:val="21"/>
    </w:rPr>
  </w:style>
  <w:style w:type="paragraph" w:customStyle="1" w:styleId="1444">
    <w:name w:val="Char Char2 Char Char Char Char1"/>
    <w:basedOn w:val="1"/>
    <w:qFormat/>
    <w:uiPriority w:val="0"/>
    <w:pPr>
      <w:jc w:val="left"/>
    </w:pPr>
    <w:rPr>
      <w:rFonts w:ascii="Tahoma" w:hAnsi="Tahoma"/>
      <w:sz w:val="24"/>
      <w:szCs w:val="20"/>
    </w:rPr>
  </w:style>
  <w:style w:type="paragraph" w:customStyle="1" w:styleId="1445">
    <w:name w:val="容量"/>
    <w:basedOn w:val="1"/>
    <w:qFormat/>
    <w:uiPriority w:val="0"/>
    <w:pPr>
      <w:adjustRightInd w:val="0"/>
      <w:spacing w:line="360" w:lineRule="auto"/>
      <w:jc w:val="left"/>
      <w:textAlignment w:val="baseline"/>
    </w:pPr>
    <w:rPr>
      <w:rFonts w:ascii="宋体" w:hAnsi="宋体"/>
      <w:kern w:val="0"/>
      <w:sz w:val="24"/>
      <w:szCs w:val="20"/>
    </w:rPr>
  </w:style>
  <w:style w:type="paragraph" w:customStyle="1" w:styleId="1446">
    <w:name w:val="p16"/>
    <w:basedOn w:val="1"/>
    <w:qFormat/>
    <w:uiPriority w:val="0"/>
    <w:pPr>
      <w:widowControl/>
      <w:spacing w:before="240" w:after="60"/>
      <w:jc w:val="center"/>
    </w:pPr>
    <w:rPr>
      <w:rFonts w:ascii="Cambria" w:hAnsi="Cambria" w:cs="宋体"/>
      <w:b/>
      <w:bCs/>
      <w:kern w:val="0"/>
      <w:sz w:val="24"/>
    </w:rPr>
  </w:style>
  <w:style w:type="paragraph" w:customStyle="1" w:styleId="1447">
    <w:name w:val="编号 样式2"/>
    <w:basedOn w:val="1"/>
    <w:qFormat/>
    <w:uiPriority w:val="0"/>
    <w:pPr>
      <w:adjustRightInd w:val="0"/>
      <w:spacing w:beforeLines="50" w:line="360" w:lineRule="auto"/>
      <w:jc w:val="left"/>
      <w:textAlignment w:val="baseline"/>
    </w:pPr>
    <w:rPr>
      <w:rFonts w:ascii="Times" w:hAnsi="Times"/>
      <w:kern w:val="0"/>
      <w:sz w:val="24"/>
      <w:szCs w:val="20"/>
      <w:lang w:val="en-GB"/>
    </w:rPr>
  </w:style>
  <w:style w:type="paragraph" w:customStyle="1" w:styleId="1448">
    <w:name w:val="图形标题"/>
    <w:basedOn w:val="1"/>
    <w:qFormat/>
    <w:uiPriority w:val="0"/>
    <w:pPr>
      <w:spacing w:before="152" w:after="160"/>
      <w:jc w:val="left"/>
    </w:pPr>
    <w:rPr>
      <w:rFonts w:ascii="Arial" w:hAnsi="Arial" w:eastAsia="黑体"/>
      <w:sz w:val="20"/>
      <w:szCs w:val="20"/>
    </w:rPr>
  </w:style>
  <w:style w:type="paragraph" w:customStyle="1" w:styleId="1449">
    <w:name w:val="D1"/>
    <w:basedOn w:val="485"/>
    <w:semiHidden/>
    <w:qFormat/>
    <w:uiPriority w:val="0"/>
  </w:style>
  <w:style w:type="paragraph" w:customStyle="1" w:styleId="1450">
    <w:name w:val="四号线表格标题"/>
    <w:basedOn w:val="1"/>
    <w:qFormat/>
    <w:uiPriority w:val="0"/>
    <w:pPr>
      <w:tabs>
        <w:tab w:val="center" w:pos="4140"/>
        <w:tab w:val="right" w:pos="8460"/>
      </w:tabs>
      <w:spacing w:line="500" w:lineRule="exact"/>
      <w:ind w:firstLine="425"/>
      <w:jc w:val="left"/>
    </w:pPr>
    <w:rPr>
      <w:rFonts w:ascii="宋体" w:hAnsi="宋体"/>
      <w:b/>
      <w:sz w:val="24"/>
      <w:szCs w:val="28"/>
    </w:rPr>
  </w:style>
  <w:style w:type="paragraph" w:customStyle="1" w:styleId="1451">
    <w:name w:val="标准小四"/>
    <w:basedOn w:val="1"/>
    <w:qFormat/>
    <w:uiPriority w:val="0"/>
    <w:pPr>
      <w:spacing w:line="360" w:lineRule="auto"/>
      <w:ind w:firstLine="480" w:firstLineChars="200"/>
      <w:jc w:val="left"/>
    </w:pPr>
    <w:rPr>
      <w:rFonts w:ascii="Arial" w:hAnsi="Arial"/>
      <w:sz w:val="24"/>
      <w:szCs w:val="21"/>
    </w:rPr>
  </w:style>
  <w:style w:type="paragraph" w:customStyle="1" w:styleId="1452">
    <w:name w:val="SJ-标题6"/>
    <w:basedOn w:val="1"/>
    <w:qFormat/>
    <w:uiPriority w:val="0"/>
    <w:pPr>
      <w:widowControl/>
      <w:tabs>
        <w:tab w:val="left" w:pos="1134"/>
        <w:tab w:val="left" w:pos="5725"/>
      </w:tabs>
      <w:ind w:left="1134" w:hanging="1134"/>
      <w:jc w:val="left"/>
    </w:pPr>
    <w:rPr>
      <w:rFonts w:ascii="宋体" w:hAnsi="宋体"/>
      <w:color w:val="000000"/>
      <w:sz w:val="24"/>
    </w:rPr>
  </w:style>
  <w:style w:type="paragraph" w:customStyle="1" w:styleId="1453">
    <w:name w:val="样式 标题 6sub-dashsd5标题5H6BOD 4L6第五层条PIM 6h6Third Subhea..."/>
    <w:basedOn w:val="8"/>
    <w:qFormat/>
    <w:uiPriority w:val="0"/>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1454">
    <w:name w:val="样式 样式 样式 样式 样式 样式 标题 3列表编号3h3BOD 0H3l3CTHeading 3 - old3rd level..."/>
    <w:basedOn w:val="1"/>
    <w:qFormat/>
    <w:uiPriority w:val="0"/>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1455">
    <w:name w:val="第五级"/>
    <w:basedOn w:val="1"/>
    <w:qFormat/>
    <w:uiPriority w:val="0"/>
    <w:pPr>
      <w:widowControl/>
      <w:spacing w:before="100" w:after="100"/>
      <w:ind w:left="629"/>
      <w:jc w:val="left"/>
    </w:pPr>
  </w:style>
  <w:style w:type="paragraph" w:customStyle="1" w:styleId="1456">
    <w:name w:val="电信正文"/>
    <w:basedOn w:val="1"/>
    <w:qFormat/>
    <w:uiPriority w:val="0"/>
    <w:pPr>
      <w:adjustRightInd w:val="0"/>
      <w:spacing w:line="360" w:lineRule="auto"/>
      <w:ind w:firstLine="420"/>
      <w:jc w:val="left"/>
      <w:textAlignment w:val="baseline"/>
    </w:pPr>
    <w:rPr>
      <w:rFonts w:ascii="宋体" w:hAnsi="宋体" w:cs="宋体"/>
      <w:sz w:val="24"/>
      <w:szCs w:val="20"/>
    </w:rPr>
  </w:style>
  <w:style w:type="paragraph" w:customStyle="1" w:styleId="1457">
    <w:name w:val="ds_TableBody"/>
    <w:basedOn w:val="1"/>
    <w:qFormat/>
    <w:uiPriority w:val="0"/>
    <w:pPr>
      <w:widowControl/>
      <w:spacing w:before="60" w:line="220" w:lineRule="exact"/>
      <w:jc w:val="left"/>
    </w:pPr>
    <w:rPr>
      <w:rFonts w:ascii="Arial" w:hAnsi="Arial"/>
      <w:kern w:val="0"/>
      <w:sz w:val="18"/>
      <w:szCs w:val="20"/>
      <w:lang w:eastAsia="en-US"/>
    </w:rPr>
  </w:style>
  <w:style w:type="paragraph" w:customStyle="1" w:styleId="1458">
    <w:name w:val="Style Body Text Indent 3 + Left  6.5 ch First line:  0 ch"/>
    <w:basedOn w:val="1"/>
    <w:qFormat/>
    <w:uiPriority w:val="0"/>
    <w:pPr>
      <w:widowControl/>
      <w:tabs>
        <w:tab w:val="left" w:pos="-1843"/>
        <w:tab w:val="left" w:pos="-2"/>
        <w:tab w:val="left" w:pos="849"/>
        <w:tab w:val="left" w:pos="1560"/>
      </w:tabs>
      <w:suppressAutoHyphens/>
      <w:ind w:left="1560" w:hanging="720"/>
      <w:jc w:val="left"/>
    </w:pPr>
    <w:rPr>
      <w:rFonts w:ascii="宋体" w:hAnsi="宋体" w:eastAsia="PMingLiU" w:cs="PMingLiU"/>
      <w:snapToGrid w:val="0"/>
      <w:kern w:val="0"/>
      <w:sz w:val="24"/>
      <w:lang w:eastAsia="zh-TW"/>
    </w:rPr>
  </w:style>
  <w:style w:type="paragraph" w:customStyle="1" w:styleId="1459">
    <w:name w:val="技术标题1"/>
    <w:basedOn w:val="6"/>
    <w:unhideWhenUsed/>
    <w:qFormat/>
    <w:uiPriority w:val="0"/>
    <w:pPr>
      <w:keepNext w:val="0"/>
      <w:keepLines w:val="0"/>
      <w:widowControl/>
      <w:tabs>
        <w:tab w:val="left" w:pos="1200"/>
      </w:tabs>
      <w:adjustRightInd w:val="0"/>
      <w:snapToGrid w:val="0"/>
      <w:spacing w:beforeLines="100" w:afterLines="50" w:line="240" w:lineRule="auto"/>
      <w:jc w:val="left"/>
    </w:pPr>
    <w:rPr>
      <w:rFonts w:ascii="宋体" w:hAnsi="宋体" w:eastAsia="宋体" w:cs="宋体"/>
      <w:b w:val="0"/>
      <w:color w:val="000000"/>
      <w:sz w:val="32"/>
    </w:rPr>
  </w:style>
  <w:style w:type="paragraph" w:customStyle="1" w:styleId="1460">
    <w:name w:val="Heading3 No Number"/>
    <w:basedOn w:val="5"/>
    <w:next w:val="1"/>
    <w:qFormat/>
    <w:uiPriority w:val="0"/>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1461">
    <w:name w:val="五号正文（标准）"/>
    <w:basedOn w:val="1"/>
    <w:qFormat/>
    <w:uiPriority w:val="0"/>
    <w:pPr>
      <w:spacing w:line="360" w:lineRule="auto"/>
      <w:ind w:firstLine="480" w:firstLineChars="200"/>
      <w:jc w:val="left"/>
    </w:pPr>
    <w:rPr>
      <w:rFonts w:ascii="宋体" w:hAnsi="宋体"/>
      <w:color w:val="000000"/>
      <w:sz w:val="24"/>
    </w:rPr>
  </w:style>
  <w:style w:type="paragraph" w:customStyle="1" w:styleId="1462">
    <w:name w:val="list-initial"/>
    <w:basedOn w:val="1"/>
    <w:qFormat/>
    <w:uiPriority w:val="0"/>
    <w:pPr>
      <w:widowControl/>
      <w:spacing w:before="60" w:after="180"/>
      <w:jc w:val="left"/>
    </w:pPr>
    <w:rPr>
      <w:rFonts w:ascii="宋体" w:hAnsi="宋体" w:cs="宋体"/>
      <w:color w:val="000000"/>
      <w:kern w:val="0"/>
      <w:sz w:val="24"/>
    </w:rPr>
  </w:style>
  <w:style w:type="paragraph" w:customStyle="1" w:styleId="1463">
    <w:name w:val="Char1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464">
    <w:name w:val="公式"/>
    <w:basedOn w:val="920"/>
    <w:semiHidden/>
    <w:qFormat/>
    <w:uiPriority w:val="0"/>
    <w:pPr>
      <w:widowControl w:val="0"/>
      <w:tabs>
        <w:tab w:val="center" w:pos="4706"/>
        <w:tab w:val="right" w:pos="9412"/>
      </w:tabs>
      <w:topLinePunct/>
      <w:autoSpaceDE/>
      <w:autoSpaceDN/>
      <w:snapToGrid w:val="0"/>
      <w:spacing w:before="40" w:after="40"/>
      <w:ind w:firstLine="0" w:firstLineChars="0"/>
    </w:pPr>
    <w:rPr>
      <w:rFonts w:ascii="Times New Roman" w:hAnsi="Calibri" w:cs="Arial"/>
      <w:sz w:val="20"/>
      <w:szCs w:val="21"/>
    </w:rPr>
  </w:style>
  <w:style w:type="paragraph" w:customStyle="1" w:styleId="1465">
    <w:name w:val="目录名:1"/>
    <w:basedOn w:val="1"/>
    <w:qFormat/>
    <w:uiPriority w:val="0"/>
    <w:pPr>
      <w:widowControl/>
      <w:snapToGrid w:val="0"/>
      <w:spacing w:before="480" w:after="360" w:line="300" w:lineRule="auto"/>
      <w:ind w:left="1134"/>
      <w:jc w:val="center"/>
    </w:pPr>
    <w:rPr>
      <w:rFonts w:ascii="宋体" w:hAnsi="宋体" w:cs="Arial"/>
      <w:kern w:val="0"/>
      <w:sz w:val="36"/>
      <w:szCs w:val="21"/>
    </w:rPr>
  </w:style>
  <w:style w:type="paragraph" w:customStyle="1" w:styleId="1466">
    <w:name w:val="z:Product name"/>
    <w:basedOn w:val="1"/>
    <w:next w:val="84"/>
    <w:qFormat/>
    <w:uiPriority w:val="0"/>
    <w:pPr>
      <w:keepLines/>
      <w:widowControl/>
      <w:spacing w:after="240"/>
      <w:ind w:left="2268" w:firstLine="420" w:firstLineChars="200"/>
      <w:jc w:val="left"/>
    </w:pPr>
    <w:rPr>
      <w:rFonts w:ascii="Arial" w:hAnsi="Arial"/>
      <w:b/>
      <w:kern w:val="0"/>
      <w:sz w:val="32"/>
      <w:szCs w:val="20"/>
      <w:lang w:eastAsia="en-US"/>
    </w:rPr>
  </w:style>
  <w:style w:type="paragraph" w:customStyle="1" w:styleId="1467">
    <w:name w:val="h4tkstind"/>
    <w:basedOn w:val="1"/>
    <w:semiHidden/>
    <w:qFormat/>
    <w:uiPriority w:val="0"/>
    <w:pPr>
      <w:widowControl/>
      <w:spacing w:before="120"/>
      <w:ind w:left="1135" w:right="397" w:hanging="284"/>
      <w:jc w:val="left"/>
    </w:pPr>
    <w:rPr>
      <w:rFonts w:ascii="Arial" w:hAnsi="Arial"/>
      <w:kern w:val="0"/>
      <w:sz w:val="22"/>
      <w:szCs w:val="20"/>
    </w:rPr>
  </w:style>
  <w:style w:type="paragraph" w:customStyle="1" w:styleId="1468">
    <w:name w:val="样式 标题 2H2h2TestHeading2th2l2Courseware #HD2Level 2 Topic...2"/>
    <w:basedOn w:val="1"/>
    <w:qFormat/>
    <w:uiPriority w:val="0"/>
    <w:pPr>
      <w:jc w:val="left"/>
    </w:pPr>
    <w:rPr>
      <w:rFonts w:ascii="Calibri" w:hAnsi="Calibri"/>
      <w:szCs w:val="20"/>
    </w:rPr>
  </w:style>
  <w:style w:type="paragraph" w:customStyle="1" w:styleId="1469">
    <w:name w:val="技术附件分块列表"/>
    <w:qFormat/>
    <w:uiPriority w:val="0"/>
    <w:pPr>
      <w:tabs>
        <w:tab w:val="left" w:pos="1080"/>
      </w:tabs>
      <w:spacing w:afterLines="50"/>
      <w:ind w:left="426" w:hanging="420"/>
    </w:pPr>
    <w:rPr>
      <w:rFonts w:ascii="仿宋_GB2312" w:hAnsi="宋体" w:eastAsia="仿宋_GB2312" w:cstheme="minorBidi"/>
      <w:kern w:val="28"/>
      <w:sz w:val="24"/>
      <w:szCs w:val="24"/>
      <w:lang w:val="en-US" w:eastAsia="zh-CN" w:bidi="ar-SA"/>
    </w:rPr>
  </w:style>
  <w:style w:type="paragraph" w:customStyle="1" w:styleId="1470">
    <w:name w:val="Plain"/>
    <w:basedOn w:val="1"/>
    <w:qFormat/>
    <w:uiPriority w:val="0"/>
    <w:pPr>
      <w:widowControl/>
      <w:jc w:val="left"/>
    </w:pPr>
    <w:rPr>
      <w:rFonts w:ascii="Futura Bk" w:hAnsi="Futura Bk"/>
      <w:kern w:val="0"/>
      <w:sz w:val="28"/>
      <w:szCs w:val="20"/>
    </w:rPr>
  </w:style>
  <w:style w:type="paragraph" w:customStyle="1" w:styleId="1471">
    <w:name w:val="B."/>
    <w:basedOn w:val="1"/>
    <w:qFormat/>
    <w:uiPriority w:val="0"/>
    <w:pPr>
      <w:topLinePunct/>
      <w:jc w:val="center"/>
    </w:pPr>
    <w:rPr>
      <w:rFonts w:ascii="黑体" w:hAnsi="黑体" w:eastAsia="黑体"/>
      <w:color w:val="000000"/>
    </w:rPr>
  </w:style>
  <w:style w:type="paragraph" w:customStyle="1" w:styleId="1472">
    <w:name w:val="Plain Text2"/>
    <w:basedOn w:val="1"/>
    <w:qFormat/>
    <w:uiPriority w:val="0"/>
    <w:pPr>
      <w:adjustRightInd w:val="0"/>
      <w:spacing w:line="240" w:lineRule="atLeast"/>
      <w:jc w:val="left"/>
      <w:textAlignment w:val="baseline"/>
    </w:pPr>
    <w:rPr>
      <w:rFonts w:ascii="Arial Black" w:hAnsi="Courier New" w:cs="Tahoma"/>
      <w:kern w:val="0"/>
    </w:rPr>
  </w:style>
  <w:style w:type="paragraph" w:customStyle="1" w:styleId="1473">
    <w:name w:val="样式 正文首行缩进 + 首行缩进:  2 字符2"/>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474">
    <w:name w:val="titel pag1"/>
    <w:basedOn w:val="1"/>
    <w:semiHidden/>
    <w:qFormat/>
    <w:uiPriority w:val="0"/>
    <w:pPr>
      <w:widowControl/>
      <w:spacing w:line="360" w:lineRule="auto"/>
      <w:jc w:val="center"/>
    </w:pPr>
    <w:rPr>
      <w:rFonts w:ascii="Arial" w:hAnsi="Arial"/>
      <w:kern w:val="0"/>
      <w:sz w:val="22"/>
      <w:szCs w:val="20"/>
    </w:rPr>
  </w:style>
  <w:style w:type="paragraph" w:customStyle="1" w:styleId="1475">
    <w:name w:val="ST20_7"/>
    <w:basedOn w:val="1"/>
    <w:qFormat/>
    <w:uiPriority w:val="0"/>
    <w:pPr>
      <w:autoSpaceDE w:val="0"/>
      <w:autoSpaceDN w:val="0"/>
      <w:adjustRightInd w:val="0"/>
      <w:spacing w:after="120"/>
      <w:ind w:left="420"/>
      <w:jc w:val="left"/>
      <w:textAlignment w:val="baseline"/>
    </w:pPr>
    <w:rPr>
      <w:rFonts w:ascii="宋体" w:hAnsi="Tms Rmn"/>
      <w:kern w:val="0"/>
      <w:szCs w:val="20"/>
    </w:rPr>
  </w:style>
  <w:style w:type="paragraph" w:customStyle="1" w:styleId="1476">
    <w:name w:val="样式 标题 3h3H3sect1.2.3Bold Headbh正文三级标题heading 3 + Indent: ..."/>
    <w:basedOn w:val="5"/>
    <w:qFormat/>
    <w:uiPriority w:val="0"/>
    <w:pPr>
      <w:keepLines w:val="0"/>
      <w:widowControl/>
      <w:tabs>
        <w:tab w:val="left" w:pos="1080"/>
      </w:tabs>
      <w:spacing w:before="0" w:after="0" w:line="240" w:lineRule="auto"/>
      <w:ind w:firstLine="200" w:firstLineChars="200"/>
      <w:jc w:val="left"/>
    </w:pPr>
    <w:rPr>
      <w:rFonts w:cs="宋体"/>
      <w:bCs w:val="0"/>
      <w:szCs w:val="20"/>
      <w:lang w:eastAsia="en-US"/>
    </w:rPr>
  </w:style>
  <w:style w:type="paragraph" w:customStyle="1" w:styleId="1477">
    <w:name w:val="proposal Head4"/>
    <w:basedOn w:val="6"/>
    <w:qFormat/>
    <w:uiPriority w:val="0"/>
    <w:pPr>
      <w:keepLines w:val="0"/>
      <w:widowControl/>
      <w:tabs>
        <w:tab w:val="left" w:pos="1330"/>
        <w:tab w:val="left" w:pos="2880"/>
      </w:tabs>
      <w:spacing w:before="240" w:after="60" w:line="240" w:lineRule="auto"/>
      <w:ind w:left="2880" w:hanging="360"/>
      <w:jc w:val="left"/>
    </w:pPr>
    <w:rPr>
      <w:rFonts w:ascii="宋体" w:hAnsi="Times New Roman" w:eastAsia="宋体"/>
      <w:b w:val="0"/>
      <w:bCs w:val="0"/>
      <w:sz w:val="21"/>
      <w:szCs w:val="20"/>
    </w:rPr>
  </w:style>
  <w:style w:type="paragraph" w:customStyle="1" w:styleId="1478">
    <w:name w:val="Body Text 21"/>
    <w:basedOn w:val="1"/>
    <w:qFormat/>
    <w:uiPriority w:val="0"/>
    <w:pPr>
      <w:widowControl/>
      <w:ind w:right="283"/>
      <w:jc w:val="left"/>
    </w:pPr>
    <w:rPr>
      <w:rFonts w:ascii="Arial" w:hAnsi="Arial"/>
      <w:b/>
      <w:color w:val="000000"/>
      <w:kern w:val="0"/>
      <w:sz w:val="24"/>
      <w:szCs w:val="20"/>
    </w:rPr>
  </w:style>
  <w:style w:type="paragraph" w:customStyle="1" w:styleId="1479">
    <w:name w:val="confidentiality level on header"/>
    <w:basedOn w:val="1"/>
    <w:qFormat/>
    <w:uiPriority w:val="0"/>
    <w:pPr>
      <w:widowControl/>
      <w:autoSpaceDE w:val="0"/>
      <w:autoSpaceDN w:val="0"/>
      <w:adjustRightInd w:val="0"/>
      <w:jc w:val="right"/>
    </w:pPr>
    <w:rPr>
      <w:rFonts w:ascii="宋体" w:hAnsi="宋体"/>
      <w:kern w:val="0"/>
      <w:sz w:val="18"/>
      <w:szCs w:val="20"/>
    </w:rPr>
  </w:style>
  <w:style w:type="paragraph" w:customStyle="1" w:styleId="1480">
    <w:name w:val="Table_Sm_Heading"/>
    <w:basedOn w:val="1"/>
    <w:qFormat/>
    <w:uiPriority w:val="0"/>
    <w:pPr>
      <w:keepNext/>
      <w:keepLines/>
      <w:widowControl/>
      <w:spacing w:before="60" w:after="40"/>
      <w:jc w:val="left"/>
    </w:pPr>
    <w:rPr>
      <w:rFonts w:ascii="宋体" w:hAnsi="宋体"/>
      <w:b/>
      <w:kern w:val="0"/>
      <w:sz w:val="16"/>
      <w:szCs w:val="20"/>
    </w:rPr>
  </w:style>
  <w:style w:type="paragraph" w:customStyle="1" w:styleId="1481">
    <w:name w:val="CM136"/>
    <w:basedOn w:val="1"/>
    <w:qFormat/>
    <w:uiPriority w:val="0"/>
    <w:pPr>
      <w:autoSpaceDE w:val="0"/>
      <w:autoSpaceDN w:val="0"/>
      <w:adjustRightInd w:val="0"/>
      <w:spacing w:after="175"/>
      <w:jc w:val="left"/>
    </w:pPr>
    <w:rPr>
      <w:rFonts w:ascii="黑体" w:eastAsia="黑体"/>
      <w:kern w:val="0"/>
      <w:sz w:val="24"/>
    </w:rPr>
  </w:style>
  <w:style w:type="paragraph" w:customStyle="1" w:styleId="1482">
    <w:name w:val="CM5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483">
    <w:name w:val="条文 1"/>
    <w:next w:val="1"/>
    <w:qFormat/>
    <w:uiPriority w:val="0"/>
    <w:pPr>
      <w:spacing w:line="310" w:lineRule="exact"/>
      <w:ind w:left="420"/>
    </w:pPr>
    <w:rPr>
      <w:rFonts w:eastAsia="黑体" w:asciiTheme="minorHAnsi" w:hAnsiTheme="minorHAnsi" w:cstheme="minorBidi"/>
      <w:kern w:val="2"/>
      <w:sz w:val="21"/>
      <w:szCs w:val="22"/>
      <w:lang w:val="en-US" w:eastAsia="zh-CN" w:bidi="ar-SA"/>
    </w:rPr>
  </w:style>
  <w:style w:type="paragraph" w:customStyle="1" w:styleId="1484">
    <w:name w:val="正文要点2级"/>
    <w:next w:val="1"/>
    <w:qFormat/>
    <w:locked/>
    <w:uiPriority w:val="0"/>
    <w:pPr>
      <w:tabs>
        <w:tab w:val="left" w:pos="1134"/>
      </w:tabs>
      <w:spacing w:beforeLines="50" w:afterLines="50" w:line="360" w:lineRule="auto"/>
    </w:pPr>
    <w:rPr>
      <w:rFonts w:ascii="Arial" w:hAnsi="Arial" w:eastAsia="黑体" w:cstheme="minorBidi"/>
      <w:bCs/>
      <w:kern w:val="2"/>
      <w:sz w:val="21"/>
      <w:szCs w:val="32"/>
      <w:lang w:val="en-US" w:eastAsia="zh-CN" w:bidi="ar-SA"/>
    </w:rPr>
  </w:style>
  <w:style w:type="paragraph" w:customStyle="1" w:styleId="1485">
    <w:name w:val="MARGE"/>
    <w:basedOn w:val="1"/>
    <w:qFormat/>
    <w:uiPriority w:val="0"/>
    <w:pPr>
      <w:widowControl/>
      <w:jc w:val="left"/>
    </w:pPr>
    <w:rPr>
      <w:rFonts w:ascii="Arial" w:hAnsi="Arial" w:eastAsia="PMingLiU"/>
      <w:kern w:val="0"/>
      <w:sz w:val="24"/>
      <w:szCs w:val="20"/>
    </w:rPr>
  </w:style>
  <w:style w:type="paragraph" w:customStyle="1" w:styleId="1486">
    <w:name w:val="四十投标标题5"/>
    <w:qFormat/>
    <w:uiPriority w:val="0"/>
    <w:pPr>
      <w:tabs>
        <w:tab w:val="left" w:pos="1685"/>
      </w:tabs>
      <w:spacing w:line="480" w:lineRule="atLeast"/>
      <w:ind w:left="1685" w:hanging="420"/>
      <w:outlineLvl w:val="4"/>
    </w:pPr>
    <w:rPr>
      <w:rFonts w:ascii="宋体" w:hAnsiTheme="minorHAnsi" w:eastAsiaTheme="minorEastAsia" w:cstheme="minorBidi"/>
      <w:b/>
      <w:kern w:val="2"/>
      <w:sz w:val="28"/>
      <w:szCs w:val="22"/>
      <w:lang w:val="en-US" w:eastAsia="zh-CN" w:bidi="ar-SA"/>
    </w:rPr>
  </w:style>
  <w:style w:type="paragraph" w:customStyle="1" w:styleId="1487">
    <w:name w:val="修订1"/>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1488">
    <w:name w:val="CM2"/>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489">
    <w:name w:val="Split"/>
    <w:next w:val="1"/>
    <w:qFormat/>
    <w:uiPriority w:val="0"/>
    <w:pPr>
      <w:widowControl w:val="0"/>
      <w:ind w:left="851"/>
    </w:pPr>
    <w:rPr>
      <w:rFonts w:asciiTheme="minorHAnsi" w:hAnsiTheme="minorHAnsi" w:eastAsiaTheme="minorEastAsia" w:cstheme="minorBidi"/>
      <w:color w:val="FF0000"/>
      <w:kern w:val="2"/>
      <w:sz w:val="24"/>
      <w:szCs w:val="22"/>
      <w:lang w:val="en-US" w:eastAsia="en-US" w:bidi="ar-SA"/>
    </w:rPr>
  </w:style>
  <w:style w:type="paragraph" w:customStyle="1" w:styleId="1490">
    <w:name w:val="正文（一）"/>
    <w:basedOn w:val="1"/>
    <w:qFormat/>
    <w:uiPriority w:val="0"/>
    <w:pPr>
      <w:spacing w:beforeLines="50" w:afterLines="50" w:line="400" w:lineRule="atLeast"/>
      <w:ind w:firstLine="420" w:firstLineChars="200"/>
      <w:jc w:val="left"/>
    </w:pPr>
    <w:rPr>
      <w:szCs w:val="20"/>
    </w:rPr>
  </w:style>
  <w:style w:type="paragraph" w:customStyle="1" w:styleId="1491">
    <w:name w:val="术语定义条标题"/>
    <w:basedOn w:val="1121"/>
    <w:next w:val="920"/>
    <w:semiHidden/>
    <w:qFormat/>
    <w:uiPriority w:val="0"/>
    <w:pPr>
      <w:tabs>
        <w:tab w:val="left" w:pos="425"/>
      </w:tabs>
      <w:spacing w:beforeLines="0" w:afterLines="0"/>
      <w:ind w:left="425" w:hanging="425"/>
      <w:jc w:val="left"/>
      <w:outlineLvl w:val="9"/>
    </w:pPr>
    <w:rPr>
      <w:b/>
    </w:rPr>
  </w:style>
  <w:style w:type="paragraph" w:customStyle="1" w:styleId="1492">
    <w:name w:val="表中字体"/>
    <w:basedOn w:val="1"/>
    <w:qFormat/>
    <w:uiPriority w:val="0"/>
    <w:pPr>
      <w:jc w:val="left"/>
    </w:pPr>
    <w:rPr>
      <w:rFonts w:ascii="Arial" w:hAnsi="Arial"/>
      <w:szCs w:val="21"/>
    </w:rPr>
  </w:style>
  <w:style w:type="paragraph" w:customStyle="1" w:styleId="1493">
    <w:name w:val="内容-条"/>
    <w:basedOn w:val="5"/>
    <w:qFormat/>
    <w:uiPriority w:val="99"/>
    <w:pPr>
      <w:spacing w:beforeLines="50" w:afterLines="50" w:line="360" w:lineRule="auto"/>
      <w:jc w:val="left"/>
    </w:pPr>
    <w:rPr>
      <w:rFonts w:ascii="黑体" w:hAnsi="黑体" w:eastAsia="黑体"/>
      <w:sz w:val="30"/>
      <w:szCs w:val="30"/>
    </w:rPr>
  </w:style>
  <w:style w:type="paragraph" w:customStyle="1" w:styleId="1494">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495">
    <w:name w:val="Paragraphe[0]"/>
    <w:basedOn w:val="1"/>
    <w:qFormat/>
    <w:uiPriority w:val="0"/>
    <w:pPr>
      <w:widowControl/>
      <w:spacing w:before="120" w:after="60"/>
      <w:ind w:left="567"/>
      <w:jc w:val="left"/>
    </w:pPr>
    <w:rPr>
      <w:rFonts w:ascii="宋体" w:hAnsi="宋体"/>
      <w:color w:val="0000FF"/>
      <w:kern w:val="0"/>
      <w:sz w:val="24"/>
      <w:szCs w:val="20"/>
      <w:u w:val="single"/>
    </w:rPr>
  </w:style>
  <w:style w:type="paragraph" w:customStyle="1" w:styleId="1496">
    <w:name w:val="样式3-5"/>
    <w:basedOn w:val="1"/>
    <w:semiHidden/>
    <w:qFormat/>
    <w:uiPriority w:val="0"/>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1497">
    <w:name w:val="Char Char Char Char1 Char Char Char Char Char Char Char Char Char Char Char Char Char Char Char Char Char Char Char Char Char"/>
    <w:basedOn w:val="1"/>
    <w:qFormat/>
    <w:uiPriority w:val="0"/>
    <w:pPr>
      <w:ind w:right="240" w:rightChars="100" w:firstLine="480"/>
      <w:jc w:val="left"/>
    </w:pPr>
    <w:rPr>
      <w:rFonts w:ascii="宋体" w:hAnsi="宋体"/>
    </w:rPr>
  </w:style>
  <w:style w:type="paragraph" w:customStyle="1" w:styleId="1498">
    <w:name w:val="Caption:Above"/>
    <w:basedOn w:val="1"/>
    <w:next w:val="1"/>
    <w:qFormat/>
    <w:uiPriority w:val="0"/>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1499">
    <w:name w:val="合同通用"/>
    <w:basedOn w:val="1"/>
    <w:semiHidden/>
    <w:qFormat/>
    <w:uiPriority w:val="0"/>
    <w:pPr>
      <w:widowControl/>
      <w:spacing w:line="360" w:lineRule="auto"/>
      <w:ind w:left="619" w:hanging="619" w:hangingChars="257"/>
      <w:jc w:val="left"/>
    </w:pPr>
    <w:rPr>
      <w:rFonts w:ascii="宋体" w:hAnsi="宋体" w:cs="宋体"/>
      <w:b/>
      <w:bCs/>
      <w:sz w:val="24"/>
    </w:rPr>
  </w:style>
  <w:style w:type="paragraph" w:customStyle="1" w:styleId="1500">
    <w:name w:val="TableBody"/>
    <w:qFormat/>
    <w:uiPriority w:val="0"/>
    <w:pPr>
      <w:spacing w:before="60" w:after="60" w:line="220" w:lineRule="exact"/>
    </w:pPr>
    <w:rPr>
      <w:rFonts w:ascii="Arial" w:hAnsi="Arial" w:eastAsiaTheme="minorEastAsia" w:cstheme="minorBidi"/>
      <w:kern w:val="2"/>
      <w:sz w:val="18"/>
      <w:szCs w:val="22"/>
      <w:lang w:val="en-US" w:eastAsia="en-US" w:bidi="ar-SA"/>
    </w:rPr>
  </w:style>
  <w:style w:type="paragraph" w:customStyle="1" w:styleId="1501">
    <w:name w:val="目录 11"/>
    <w:basedOn w:val="1"/>
    <w:next w:val="1"/>
    <w:qFormat/>
    <w:uiPriority w:val="39"/>
    <w:pPr>
      <w:tabs>
        <w:tab w:val="left" w:pos="425"/>
        <w:tab w:val="right" w:leader="dot" w:pos="8303"/>
      </w:tabs>
      <w:spacing w:before="120" w:after="120"/>
      <w:jc w:val="left"/>
    </w:pPr>
    <w:rPr>
      <w:rFonts w:ascii="宋体" w:hAnsi="宋体"/>
      <w:b/>
      <w:bCs/>
      <w:caps/>
      <w:sz w:val="20"/>
      <w:szCs w:val="20"/>
    </w:rPr>
  </w:style>
  <w:style w:type="paragraph" w:customStyle="1" w:styleId="1502">
    <w:name w:val="技术附件标题2"/>
    <w:next w:val="1"/>
    <w:qFormat/>
    <w:uiPriority w:val="0"/>
    <w:pPr>
      <w:spacing w:afterLines="50"/>
      <w:outlineLvl w:val="1"/>
    </w:pPr>
    <w:rPr>
      <w:rFonts w:asciiTheme="minorHAnsi" w:hAnsiTheme="minorHAnsi" w:eastAsiaTheme="minorEastAsia" w:cstheme="minorBidi"/>
      <w:b/>
      <w:bCs/>
      <w:kern w:val="2"/>
      <w:sz w:val="30"/>
      <w:szCs w:val="22"/>
      <w:lang w:val="en-US" w:eastAsia="zh-CN" w:bidi="ar-SA"/>
    </w:rPr>
  </w:style>
  <w:style w:type="paragraph" w:customStyle="1" w:styleId="1503">
    <w:name w:val="章节标题"/>
    <w:basedOn w:val="1"/>
    <w:qFormat/>
    <w:uiPriority w:val="0"/>
    <w:pPr>
      <w:tabs>
        <w:tab w:val="left" w:pos="840"/>
        <w:tab w:val="left" w:pos="1134"/>
      </w:tabs>
      <w:ind w:left="420" w:hanging="420"/>
      <w:jc w:val="center"/>
    </w:pPr>
    <w:rPr>
      <w:rFonts w:ascii="宋体" w:hAnsi="宋体" w:eastAsia="黑体"/>
      <w:b/>
      <w:sz w:val="44"/>
    </w:rPr>
  </w:style>
  <w:style w:type="paragraph" w:customStyle="1" w:styleId="1504">
    <w:name w:val="Body7"/>
    <w:basedOn w:val="9"/>
    <w:qFormat/>
    <w:uiPriority w:val="0"/>
    <w:pPr>
      <w:keepNext w:val="0"/>
      <w:widowControl/>
      <w:spacing w:after="240"/>
      <w:ind w:left="2304"/>
      <w:jc w:val="left"/>
      <w:outlineLvl w:val="9"/>
    </w:pPr>
    <w:rPr>
      <w:rFonts w:ascii="Arial" w:hAnsi="Arial" w:eastAsia="PMingLiU" w:cs="宋体"/>
      <w:bCs w:val="0"/>
      <w:kern w:val="0"/>
      <w:sz w:val="32"/>
      <w:lang w:eastAsia="zh-TW"/>
    </w:rPr>
  </w:style>
  <w:style w:type="paragraph" w:customStyle="1" w:styleId="1505">
    <w:name w:val="xl124"/>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1506">
    <w:name w:val="Block Label in Appendix"/>
    <w:basedOn w:val="828"/>
    <w:next w:val="1"/>
    <w:qFormat/>
    <w:uiPriority w:val="0"/>
    <w:pPr>
      <w:tabs>
        <w:tab w:val="left" w:pos="1680"/>
      </w:tabs>
      <w:topLinePunct w:val="0"/>
      <w:ind w:left="1680" w:hanging="420"/>
      <w:outlineLvl w:val="3"/>
    </w:pPr>
    <w:rPr>
      <w:rFonts w:hint="default" w:cs="Times New Roman"/>
    </w:rPr>
  </w:style>
  <w:style w:type="paragraph" w:customStyle="1" w:styleId="1507">
    <w:name w:val="图框"/>
    <w:basedOn w:val="1"/>
    <w:qFormat/>
    <w:uiPriority w:val="99"/>
    <w:pPr>
      <w:jc w:val="center"/>
    </w:pPr>
    <w:rPr>
      <w:rFonts w:ascii="Calibri" w:hAnsi="Calibri"/>
      <w:sz w:val="18"/>
      <w:szCs w:val="20"/>
    </w:rPr>
  </w:style>
  <w:style w:type="paragraph" w:customStyle="1" w:styleId="1508">
    <w:name w:val="样式 宋体 行距: 1.5 倍行距"/>
    <w:basedOn w:val="1"/>
    <w:qFormat/>
    <w:uiPriority w:val="0"/>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1509">
    <w:name w:val="Cadre"/>
    <w:basedOn w:val="1"/>
    <w:qFormat/>
    <w:uiPriority w:val="0"/>
    <w:pPr>
      <w:widowControl/>
      <w:jc w:val="left"/>
    </w:pPr>
    <w:rPr>
      <w:rFonts w:ascii="宋体" w:hAnsi="宋体"/>
      <w:kern w:val="0"/>
      <w:sz w:val="24"/>
      <w:szCs w:val="20"/>
    </w:rPr>
  </w:style>
  <w:style w:type="paragraph" w:customStyle="1" w:styleId="1510">
    <w:name w:val="Table_Title"/>
    <w:basedOn w:val="1"/>
    <w:qFormat/>
    <w:uiPriority w:val="0"/>
    <w:pPr>
      <w:widowControl/>
      <w:jc w:val="left"/>
    </w:pPr>
    <w:rPr>
      <w:rFonts w:ascii="Calibri" w:hAnsi="Calibri"/>
      <w:kern w:val="0"/>
      <w:sz w:val="24"/>
    </w:rPr>
  </w:style>
  <w:style w:type="paragraph" w:customStyle="1" w:styleId="1511">
    <w:name w:val="公司名"/>
    <w:basedOn w:val="1"/>
    <w:qFormat/>
    <w:uiPriority w:val="0"/>
    <w:pPr>
      <w:keepNext/>
      <w:keepLines/>
      <w:widowControl/>
      <w:spacing w:line="220" w:lineRule="atLeast"/>
      <w:ind w:left="1080"/>
      <w:jc w:val="center"/>
    </w:pPr>
    <w:rPr>
      <w:kern w:val="28"/>
      <w:sz w:val="52"/>
      <w:szCs w:val="20"/>
    </w:rPr>
  </w:style>
  <w:style w:type="paragraph" w:customStyle="1" w:styleId="1512">
    <w:name w:val="cucd-4"/>
    <w:next w:val="1"/>
    <w:qFormat/>
    <w:uiPriority w:val="0"/>
    <w:pPr>
      <w:spacing w:line="360" w:lineRule="auto"/>
      <w:ind w:firstLine="482" w:firstLineChars="200"/>
      <w:outlineLvl w:val="3"/>
    </w:pPr>
    <w:rPr>
      <w:rFonts w:asciiTheme="minorHAnsi" w:hAnsiTheme="minorHAnsi" w:eastAsiaTheme="minorEastAsia" w:cstheme="minorBidi"/>
      <w:b/>
      <w:color w:val="000000"/>
      <w:kern w:val="2"/>
      <w:sz w:val="24"/>
      <w:szCs w:val="24"/>
      <w:u w:val="single"/>
      <w:lang w:val="en-US" w:eastAsia="zh-CN" w:bidi="ar-SA"/>
    </w:rPr>
  </w:style>
  <w:style w:type="paragraph" w:customStyle="1" w:styleId="1513">
    <w:name w:val="4. BODY"/>
    <w:basedOn w:val="1"/>
    <w:qFormat/>
    <w:uiPriority w:val="0"/>
    <w:pPr>
      <w:keepLines/>
      <w:widowControl/>
      <w:tabs>
        <w:tab w:val="right" w:pos="10440"/>
      </w:tabs>
      <w:spacing w:after="240" w:line="360" w:lineRule="atLeast"/>
      <w:jc w:val="left"/>
    </w:pPr>
    <w:rPr>
      <w:rFonts w:ascii="Garamond" w:hAnsi="Garamond" w:eastAsia="Times New Roman"/>
      <w:kern w:val="0"/>
      <w:sz w:val="24"/>
      <w:szCs w:val="20"/>
      <w:lang w:eastAsia="en-US"/>
    </w:rPr>
  </w:style>
  <w:style w:type="paragraph" w:customStyle="1" w:styleId="1514">
    <w:name w:val="地铁6级1.1.1.1"/>
    <w:basedOn w:val="610"/>
    <w:next w:val="611"/>
    <w:qFormat/>
    <w:uiPriority w:val="0"/>
    <w:pPr>
      <w:spacing w:beforeLines="50"/>
      <w:outlineLvl w:val="5"/>
    </w:pPr>
  </w:style>
  <w:style w:type="paragraph" w:customStyle="1" w:styleId="1515">
    <w:name w:val="合同2"/>
    <w:basedOn w:val="3"/>
    <w:qFormat/>
    <w:uiPriority w:val="0"/>
    <w:pPr>
      <w:tabs>
        <w:tab w:val="left" w:pos="1330"/>
      </w:tabs>
      <w:spacing w:line="240" w:lineRule="auto"/>
    </w:pPr>
    <w:rPr>
      <w:rFonts w:ascii="宋体" w:hAnsi="宋体" w:eastAsia="宋体" w:cs="Arial"/>
      <w:sz w:val="32"/>
    </w:rPr>
  </w:style>
  <w:style w:type="paragraph" w:customStyle="1" w:styleId="1516">
    <w:name w:val="referance"/>
    <w:basedOn w:val="1"/>
    <w:qFormat/>
    <w:uiPriority w:val="0"/>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1517">
    <w:name w:val="font15"/>
    <w:basedOn w:val="1"/>
    <w:qFormat/>
    <w:uiPriority w:val="0"/>
    <w:pPr>
      <w:widowControl/>
      <w:spacing w:before="100" w:beforeAutospacing="1" w:after="100" w:afterAutospacing="1"/>
      <w:jc w:val="left"/>
    </w:pPr>
    <w:rPr>
      <w:rFonts w:ascii="宋体" w:hAnsi="宋体" w:cs="宋体"/>
      <w:b/>
      <w:bCs/>
      <w:kern w:val="0"/>
      <w:sz w:val="20"/>
      <w:szCs w:val="20"/>
    </w:rPr>
  </w:style>
  <w:style w:type="paragraph" w:customStyle="1" w:styleId="1518">
    <w:name w:val="样式 标题4段 + 首行缩进:  2 字符"/>
    <w:basedOn w:val="1519"/>
    <w:qFormat/>
    <w:uiPriority w:val="0"/>
    <w:rPr>
      <w:szCs w:val="20"/>
    </w:rPr>
  </w:style>
  <w:style w:type="paragraph" w:customStyle="1" w:styleId="1519">
    <w:name w:val="标题4段"/>
    <w:basedOn w:val="1"/>
    <w:next w:val="1"/>
    <w:qFormat/>
    <w:uiPriority w:val="0"/>
    <w:pPr>
      <w:keepNext/>
      <w:keepLines/>
      <w:spacing w:line="480" w:lineRule="auto"/>
      <w:outlineLvl w:val="3"/>
    </w:pPr>
    <w:rPr>
      <w:rFonts w:ascii="宋体" w:hAnsi="Cambria"/>
      <w:b/>
      <w:bCs/>
      <w:sz w:val="24"/>
      <w:szCs w:val="28"/>
    </w:rPr>
  </w:style>
  <w:style w:type="paragraph" w:customStyle="1" w:styleId="1520">
    <w:name w:val="附录三级条标题"/>
    <w:basedOn w:val="1"/>
    <w:next w:val="920"/>
    <w:semiHidden/>
    <w:qFormat/>
    <w:uiPriority w:val="0"/>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1521">
    <w:name w:val="bt1bt1"/>
    <w:basedOn w:val="3"/>
    <w:qFormat/>
    <w:uiPriority w:val="0"/>
    <w:pPr>
      <w:tabs>
        <w:tab w:val="left" w:pos="1330"/>
      </w:tabs>
      <w:spacing w:line="240" w:lineRule="auto"/>
      <w:ind w:left="375" w:hanging="375"/>
      <w:jc w:val="center"/>
    </w:pPr>
    <w:rPr>
      <w:rFonts w:ascii="黑体" w:eastAsia="宋体"/>
      <w:sz w:val="36"/>
      <w:szCs w:val="36"/>
    </w:rPr>
  </w:style>
  <w:style w:type="paragraph" w:customStyle="1" w:styleId="1522">
    <w:name w:val="正文缩进lyy"/>
    <w:basedOn w:val="21"/>
    <w:qFormat/>
    <w:uiPriority w:val="0"/>
    <w:pPr>
      <w:widowControl w:val="0"/>
      <w:ind w:firstLine="0"/>
    </w:pPr>
    <w:rPr>
      <w:rFonts w:ascii="Calibri" w:hAnsi="Calibri" w:eastAsia="宋体"/>
      <w:kern w:val="2"/>
      <w:sz w:val="21"/>
      <w:szCs w:val="22"/>
    </w:rPr>
  </w:style>
  <w:style w:type="paragraph" w:customStyle="1" w:styleId="1523">
    <w:name w:val="Numbered List 1"/>
    <w:basedOn w:val="1"/>
    <w:qFormat/>
    <w:uiPriority w:val="0"/>
    <w:pPr>
      <w:widowControl/>
      <w:spacing w:after="220"/>
      <w:ind w:left="1655" w:hanging="357"/>
      <w:jc w:val="left"/>
    </w:pPr>
    <w:rPr>
      <w:rFonts w:ascii="Arial" w:hAnsi="Arial"/>
      <w:kern w:val="0"/>
      <w:sz w:val="22"/>
      <w:szCs w:val="20"/>
      <w:lang w:eastAsia="en-US"/>
    </w:rPr>
  </w:style>
  <w:style w:type="paragraph" w:customStyle="1" w:styleId="1524">
    <w:name w:val="样式 封面文档标题 + Arial Black"/>
    <w:basedOn w:val="1"/>
    <w:qFormat/>
    <w:uiPriority w:val="0"/>
    <w:pPr>
      <w:autoSpaceDE w:val="0"/>
      <w:autoSpaceDN w:val="0"/>
      <w:adjustRightInd w:val="0"/>
      <w:spacing w:line="360" w:lineRule="auto"/>
      <w:ind w:firstLine="420" w:firstLineChars="200"/>
      <w:jc w:val="center"/>
    </w:pPr>
    <w:rPr>
      <w:rFonts w:ascii="Arial" w:hAnsi="Arial" w:eastAsia="黑体"/>
      <w:bCs/>
      <w:kern w:val="0"/>
      <w:sz w:val="44"/>
      <w:szCs w:val="44"/>
    </w:rPr>
  </w:style>
  <w:style w:type="paragraph" w:customStyle="1" w:styleId="1525">
    <w:name w:val="Body Text 23"/>
    <w:basedOn w:val="1"/>
    <w:qFormat/>
    <w:uiPriority w:val="0"/>
    <w:pPr>
      <w:widowControl/>
      <w:tabs>
        <w:tab w:val="left" w:pos="1418"/>
      </w:tabs>
      <w:jc w:val="left"/>
    </w:pPr>
    <w:rPr>
      <w:rFonts w:ascii="宋体" w:hAnsi="宋体"/>
      <w:kern w:val="0"/>
      <w:sz w:val="20"/>
      <w:szCs w:val="20"/>
    </w:rPr>
  </w:style>
  <w:style w:type="paragraph" w:customStyle="1" w:styleId="1526">
    <w:name w:val="Table text (centered)"/>
    <w:basedOn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1527">
    <w:name w:val="Numbered list 3.2"/>
    <w:basedOn w:val="4"/>
    <w:next w:val="1"/>
    <w:qFormat/>
    <w:uiPriority w:val="0"/>
    <w:pPr>
      <w:keepLines w:val="0"/>
      <w:widowControl/>
      <w:tabs>
        <w:tab w:val="left" w:pos="360"/>
      </w:tabs>
      <w:spacing w:before="240" w:after="60" w:line="240" w:lineRule="auto"/>
      <w:ind w:left="360" w:hanging="360"/>
      <w:jc w:val="left"/>
    </w:pPr>
    <w:rPr>
      <w:rFonts w:ascii="Futura Bk" w:hAnsi="Futura Bk" w:eastAsia="宋体" w:cs="Arial"/>
      <w:b w:val="0"/>
      <w:bCs w:val="0"/>
      <w:color w:val="000000"/>
      <w:kern w:val="0"/>
      <w:sz w:val="24"/>
      <w:szCs w:val="20"/>
      <w:lang w:val="en-GB" w:eastAsia="en-US"/>
    </w:rPr>
  </w:style>
  <w:style w:type="paragraph" w:customStyle="1" w:styleId="1528">
    <w:name w:val="Figure Description in Appendix"/>
    <w:basedOn w:val="1"/>
    <w:qFormat/>
    <w:uiPriority w:val="0"/>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1529">
    <w:name w:val="样式 标题 2 + 段前: 0.5 行 段后: 0.5 行"/>
    <w:basedOn w:val="4"/>
    <w:qFormat/>
    <w:uiPriority w:val="0"/>
    <w:pPr>
      <w:keepLines w:val="0"/>
      <w:widowControl/>
      <w:adjustRightInd w:val="0"/>
      <w:spacing w:beforeLines="50" w:after="0" w:line="240" w:lineRule="auto"/>
      <w:ind w:firstLine="200" w:firstLineChars="200"/>
      <w:jc w:val="left"/>
    </w:pPr>
    <w:rPr>
      <w:rFonts w:ascii="Times New Roman" w:hAnsi="Times New Roman" w:eastAsia="宋体" w:cs="宋体"/>
      <w:i/>
      <w:iCs/>
      <w:kern w:val="0"/>
      <w:sz w:val="21"/>
      <w:szCs w:val="21"/>
    </w:rPr>
  </w:style>
  <w:style w:type="paragraph" w:customStyle="1" w:styleId="1530">
    <w:name w:val="IVBD正文"/>
    <w:basedOn w:val="1"/>
    <w:qFormat/>
    <w:uiPriority w:val="0"/>
    <w:pPr>
      <w:adjustRightInd w:val="0"/>
      <w:snapToGrid w:val="0"/>
      <w:spacing w:line="360" w:lineRule="auto"/>
      <w:ind w:firstLine="480" w:firstLineChars="200"/>
      <w:jc w:val="left"/>
    </w:pPr>
    <w:rPr>
      <w:rFonts w:ascii="宋体" w:hAnsi="宋体"/>
      <w:sz w:val="24"/>
    </w:rPr>
  </w:style>
  <w:style w:type="paragraph" w:customStyle="1" w:styleId="1531">
    <w:name w:val="原文列表"/>
    <w:basedOn w:val="1"/>
    <w:qFormat/>
    <w:uiPriority w:val="0"/>
    <w:pPr>
      <w:spacing w:line="360" w:lineRule="auto"/>
      <w:jc w:val="left"/>
    </w:pPr>
    <w:rPr>
      <w:rFonts w:cs="宋体"/>
      <w:kern w:val="0"/>
      <w:szCs w:val="21"/>
    </w:rPr>
  </w:style>
  <w:style w:type="paragraph" w:customStyle="1" w:styleId="1532">
    <w:name w:val="Z5"/>
    <w:basedOn w:val="1"/>
    <w:next w:val="1"/>
    <w:qFormat/>
    <w:uiPriority w:val="0"/>
    <w:pPr>
      <w:tabs>
        <w:tab w:val="left" w:pos="3000"/>
      </w:tabs>
      <w:spacing w:before="240"/>
      <w:jc w:val="left"/>
      <w:outlineLvl w:val="4"/>
    </w:pPr>
    <w:rPr>
      <w:rFonts w:ascii="Tahoma" w:hAnsi="Tahoma" w:eastAsia="幼圆"/>
      <w:szCs w:val="20"/>
    </w:rPr>
  </w:style>
  <w:style w:type="paragraph" w:customStyle="1" w:styleId="1533">
    <w:name w:val="ACadre"/>
    <w:basedOn w:val="1"/>
    <w:qFormat/>
    <w:uiPriority w:val="0"/>
    <w:pPr>
      <w:widowControl/>
      <w:spacing w:before="120" w:after="120"/>
      <w:jc w:val="left"/>
    </w:pPr>
    <w:rPr>
      <w:rFonts w:ascii="宋体" w:hAnsi="宋体"/>
      <w:b/>
      <w:kern w:val="0"/>
      <w:sz w:val="24"/>
      <w:szCs w:val="20"/>
    </w:rPr>
  </w:style>
  <w:style w:type="paragraph" w:customStyle="1" w:styleId="1534">
    <w:name w:val="CM104"/>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35">
    <w:name w:val="表格 Char"/>
    <w:basedOn w:val="1"/>
    <w:qFormat/>
    <w:uiPriority w:val="0"/>
    <w:pPr>
      <w:spacing w:before="100" w:beforeAutospacing="1" w:after="100" w:afterAutospacing="1"/>
      <w:jc w:val="center"/>
    </w:pPr>
    <w:rPr>
      <w:rFonts w:ascii="宋体" w:hAnsi="宋体"/>
      <w:szCs w:val="28"/>
    </w:rPr>
  </w:style>
  <w:style w:type="paragraph" w:customStyle="1" w:styleId="1536">
    <w:name w:val="flName"/>
    <w:basedOn w:val="1"/>
    <w:qFormat/>
    <w:uiPriority w:val="0"/>
    <w:pPr>
      <w:adjustRightInd w:val="0"/>
      <w:spacing w:before="320" w:after="160" w:line="360" w:lineRule="atLeast"/>
      <w:jc w:val="center"/>
    </w:pPr>
    <w:rPr>
      <w:rFonts w:ascii="Arial" w:hAnsi="宋体" w:eastAsia="黑体"/>
      <w:kern w:val="0"/>
      <w:sz w:val="32"/>
      <w:szCs w:val="20"/>
    </w:rPr>
  </w:style>
  <w:style w:type="paragraph" w:customStyle="1" w:styleId="1537">
    <w:name w:val="CM101"/>
    <w:basedOn w:val="1"/>
    <w:qFormat/>
    <w:uiPriority w:val="0"/>
    <w:pPr>
      <w:autoSpaceDE w:val="0"/>
      <w:autoSpaceDN w:val="0"/>
      <w:adjustRightInd w:val="0"/>
      <w:jc w:val="left"/>
    </w:pPr>
    <w:rPr>
      <w:rFonts w:ascii="黑体" w:eastAsia="黑体"/>
      <w:kern w:val="0"/>
      <w:sz w:val="24"/>
    </w:rPr>
  </w:style>
  <w:style w:type="paragraph" w:customStyle="1" w:styleId="1538">
    <w:name w:val="31A正文"/>
    <w:basedOn w:val="1"/>
    <w:qFormat/>
    <w:uiPriority w:val="0"/>
    <w:pPr>
      <w:spacing w:line="300" w:lineRule="auto"/>
      <w:ind w:firstLine="200" w:firstLineChars="200"/>
      <w:jc w:val="left"/>
    </w:pPr>
    <w:rPr>
      <w:rFonts w:ascii="宋体" w:hAnsi="宋体"/>
      <w:sz w:val="28"/>
      <w:szCs w:val="28"/>
    </w:rPr>
  </w:style>
  <w:style w:type="paragraph" w:customStyle="1" w:styleId="1539">
    <w:name w:val="Ñù"/>
    <w:qFormat/>
    <w:uiPriority w:val="0"/>
    <w:pPr>
      <w:overflowPunct w:val="0"/>
      <w:autoSpaceDE w:val="0"/>
      <w:autoSpaceDN w:val="0"/>
      <w:adjustRightInd w:val="0"/>
      <w:spacing w:line="400" w:lineRule="exact"/>
      <w:jc w:val="both"/>
      <w:textAlignment w:val="baseline"/>
    </w:pPr>
    <w:rPr>
      <w:rFonts w:asciiTheme="minorHAnsi" w:hAnsiTheme="minorHAnsi" w:eastAsiaTheme="minorEastAsia" w:cstheme="minorBidi"/>
      <w:kern w:val="2"/>
      <w:sz w:val="24"/>
      <w:szCs w:val="22"/>
      <w:lang w:val="en-US" w:eastAsia="zh-CN" w:bidi="ar-SA"/>
    </w:rPr>
  </w:style>
  <w:style w:type="paragraph" w:customStyle="1" w:styleId="1540">
    <w:name w:val="表正文左"/>
    <w:qFormat/>
    <w:uiPriority w:val="0"/>
    <w:rPr>
      <w:rFonts w:ascii="Arial" w:hAnsi="Arial" w:eastAsiaTheme="minorEastAsia" w:cstheme="minorBidi"/>
      <w:kern w:val="2"/>
      <w:sz w:val="18"/>
      <w:szCs w:val="24"/>
      <w:lang w:val="en-US" w:eastAsia="zh-CN" w:bidi="ar-SA"/>
    </w:rPr>
  </w:style>
  <w:style w:type="paragraph" w:customStyle="1" w:styleId="1541">
    <w:name w:val="编号2"/>
    <w:basedOn w:val="1"/>
    <w:qFormat/>
    <w:uiPriority w:val="0"/>
    <w:pPr>
      <w:spacing w:line="360" w:lineRule="auto"/>
      <w:jc w:val="left"/>
    </w:pPr>
    <w:rPr>
      <w:sz w:val="24"/>
    </w:rPr>
  </w:style>
  <w:style w:type="paragraph" w:customStyle="1" w:styleId="1542">
    <w:name w:val="Char Char Char Char Char Char Char Char Char Char Char Char Char Char Char Char Char Char Char3"/>
    <w:basedOn w:val="1"/>
    <w:qFormat/>
    <w:uiPriority w:val="99"/>
  </w:style>
  <w:style w:type="paragraph" w:customStyle="1" w:styleId="1543">
    <w:name w:val="OT_Body_Text Bullet"/>
    <w:basedOn w:val="1"/>
    <w:qFormat/>
    <w:uiPriority w:val="0"/>
    <w:pPr>
      <w:widowControl/>
      <w:ind w:left="720"/>
    </w:pPr>
    <w:rPr>
      <w:rFonts w:ascii="Arial" w:hAnsi="Arial" w:eastAsia="PMingLiU" w:cs="Arial"/>
      <w:kern w:val="0"/>
      <w:sz w:val="20"/>
      <w:szCs w:val="20"/>
      <w:lang w:eastAsia="en-US"/>
    </w:rPr>
  </w:style>
  <w:style w:type="paragraph" w:customStyle="1" w:styleId="1544">
    <w:name w:val="节小标题"/>
    <w:basedOn w:val="10"/>
    <w:qFormat/>
    <w:uiPriority w:val="0"/>
    <w:pPr>
      <w:adjustRightInd w:val="0"/>
      <w:snapToGrid w:val="0"/>
      <w:spacing w:before="100" w:after="0" w:line="300" w:lineRule="auto"/>
      <w:ind w:firstLine="359"/>
      <w:outlineLvl w:val="9"/>
    </w:pPr>
    <w:rPr>
      <w:rFonts w:ascii="Times New Roman" w:hAnsi="Times New Roman" w:eastAsia="仿宋_GB2312"/>
      <w:b/>
      <w:sz w:val="30"/>
      <w:szCs w:val="20"/>
    </w:rPr>
  </w:style>
  <w:style w:type="paragraph" w:customStyle="1" w:styleId="1545">
    <w:name w:val="Storage - Text"/>
    <w:basedOn w:val="1"/>
    <w:qFormat/>
    <w:uiPriority w:val="0"/>
    <w:pPr>
      <w:widowControl/>
      <w:spacing w:before="20" w:line="200" w:lineRule="exact"/>
      <w:jc w:val="left"/>
    </w:pPr>
    <w:rPr>
      <w:rFonts w:ascii="Helvetica-Narrow" w:hAnsi="Helvetica-Narrow"/>
      <w:kern w:val="0"/>
      <w:sz w:val="18"/>
      <w:szCs w:val="18"/>
    </w:rPr>
  </w:style>
  <w:style w:type="paragraph" w:customStyle="1" w:styleId="1546">
    <w:name w:val="z:Cover figure"/>
    <w:next w:val="1"/>
    <w:qFormat/>
    <w:uiPriority w:val="0"/>
    <w:pPr>
      <w:widowControl w:val="0"/>
      <w:spacing w:before="720"/>
      <w:jc w:val="center"/>
    </w:pPr>
    <w:rPr>
      <w:rFonts w:ascii="Arial" w:hAnsi="Arial" w:eastAsiaTheme="minorEastAsia" w:cstheme="minorBidi"/>
      <w:color w:val="FF0000"/>
      <w:kern w:val="2"/>
      <w:sz w:val="21"/>
      <w:szCs w:val="22"/>
      <w:lang w:val="en-US" w:eastAsia="en-US" w:bidi="ar-SA"/>
    </w:rPr>
  </w:style>
  <w:style w:type="paragraph" w:customStyle="1" w:styleId="1547">
    <w:name w:val="Do Not Delete !!"/>
    <w:next w:val="1"/>
    <w:qFormat/>
    <w:uiPriority w:val="0"/>
    <w:pPr>
      <w:widowControl w:val="0"/>
    </w:pPr>
    <w:rPr>
      <w:rFonts w:asciiTheme="minorHAnsi" w:hAnsiTheme="minorHAnsi" w:eastAsiaTheme="minorEastAsia" w:cstheme="minorBidi"/>
      <w:color w:val="FF0000"/>
      <w:kern w:val="2"/>
      <w:sz w:val="21"/>
      <w:szCs w:val="22"/>
      <w:lang w:val="en-US" w:eastAsia="en-US" w:bidi="ar-SA"/>
    </w:rPr>
  </w:style>
  <w:style w:type="paragraph" w:customStyle="1" w:styleId="1548">
    <w:name w:val="Char Char Char Char Char Char Char Char Char Char Char Char Char Char Char Char"/>
    <w:basedOn w:val="1"/>
    <w:qFormat/>
    <w:uiPriority w:val="0"/>
    <w:pPr>
      <w:widowControl/>
      <w:jc w:val="left"/>
    </w:pPr>
    <w:rPr>
      <w:rFonts w:ascii="Calibri" w:hAnsi="Calibri"/>
      <w:kern w:val="0"/>
      <w:sz w:val="24"/>
    </w:rPr>
  </w:style>
  <w:style w:type="paragraph" w:customStyle="1" w:styleId="1549">
    <w:name w:val="Appendix Index"/>
    <w:basedOn w:val="1"/>
    <w:qFormat/>
    <w:uiPriority w:val="0"/>
    <w:pPr>
      <w:tabs>
        <w:tab w:val="left" w:pos="432"/>
      </w:tabs>
      <w:adjustRightInd w:val="0"/>
      <w:snapToGrid w:val="0"/>
      <w:spacing w:after="240"/>
      <w:ind w:left="432" w:hanging="432"/>
      <w:jc w:val="left"/>
    </w:pPr>
    <w:rPr>
      <w:rFonts w:ascii="宋体" w:hAnsi="宋体" w:eastAsia="PMingLiU"/>
      <w:snapToGrid w:val="0"/>
      <w:kern w:val="0"/>
      <w:sz w:val="24"/>
    </w:rPr>
  </w:style>
  <w:style w:type="paragraph" w:customStyle="1" w:styleId="1550">
    <w:name w:val="Niv2 Puce4"/>
    <w:basedOn w:val="1437"/>
    <w:qFormat/>
    <w:uiPriority w:val="0"/>
    <w:pPr>
      <w:ind w:left="1758"/>
    </w:pPr>
  </w:style>
  <w:style w:type="paragraph" w:customStyle="1" w:styleId="1551">
    <w:name w:val="ST20_11"/>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552">
    <w:name w:val="text indentation"/>
    <w:basedOn w:val="1"/>
    <w:qFormat/>
    <w:uiPriority w:val="0"/>
    <w:pPr>
      <w:widowControl/>
      <w:autoSpaceDE w:val="0"/>
      <w:autoSpaceDN w:val="0"/>
      <w:adjustRightInd w:val="0"/>
      <w:spacing w:line="360" w:lineRule="auto"/>
      <w:ind w:left="1134"/>
      <w:jc w:val="left"/>
    </w:pPr>
    <w:rPr>
      <w:rFonts w:ascii="宋体" w:hAnsi="宋体"/>
      <w:kern w:val="0"/>
      <w:szCs w:val="20"/>
    </w:rPr>
  </w:style>
  <w:style w:type="paragraph" w:customStyle="1" w:styleId="1553">
    <w:name w:val="表身"/>
    <w:unhideWhenUsed/>
    <w:qFormat/>
    <w:uiPriority w:val="0"/>
    <w:pPr>
      <w:keepNext/>
      <w:spacing w:before="60" w:after="60" w:line="300" w:lineRule="auto"/>
      <w:jc w:val="both"/>
      <w:textAlignment w:val="center"/>
    </w:pPr>
    <w:rPr>
      <w:rFonts w:asciiTheme="minorHAnsi" w:hAnsiTheme="minorHAnsi" w:eastAsiaTheme="minorEastAsia" w:cstheme="minorBidi"/>
      <w:kern w:val="2"/>
      <w:sz w:val="18"/>
      <w:szCs w:val="22"/>
      <w:lang w:val="en-US" w:eastAsia="zh-CN" w:bidi="ar-SA"/>
    </w:rPr>
  </w:style>
  <w:style w:type="paragraph" w:customStyle="1" w:styleId="1554">
    <w:name w:val="表格中对齐"/>
    <w:basedOn w:val="1"/>
    <w:qFormat/>
    <w:uiPriority w:val="0"/>
    <w:pPr>
      <w:adjustRightInd w:val="0"/>
      <w:spacing w:line="300" w:lineRule="auto"/>
      <w:jc w:val="center"/>
    </w:pPr>
    <w:rPr>
      <w:rFonts w:ascii="宋体" w:hAnsi="宋体"/>
      <w:kern w:val="0"/>
      <w:sz w:val="24"/>
    </w:rPr>
  </w:style>
  <w:style w:type="paragraph" w:customStyle="1" w:styleId="1555">
    <w:name w:val="正文缩进（首行缩进两字）"/>
    <w:qFormat/>
    <w:uiPriority w:val="0"/>
    <w:pPr>
      <w:spacing w:line="312" w:lineRule="exact"/>
      <w:ind w:firstLine="420" w:firstLineChars="200"/>
    </w:pPr>
    <w:rPr>
      <w:rFonts w:cs="宋体" w:asciiTheme="minorHAnsi" w:hAnsiTheme="minorHAnsi" w:eastAsiaTheme="minorEastAsia"/>
      <w:kern w:val="2"/>
      <w:sz w:val="21"/>
      <w:szCs w:val="22"/>
      <w:lang w:val="en-US" w:eastAsia="zh-CN" w:bidi="ar-SA"/>
    </w:rPr>
  </w:style>
  <w:style w:type="paragraph" w:customStyle="1" w:styleId="1556">
    <w:name w:val="Char Char Char Char1 Char Char Char1"/>
    <w:basedOn w:val="1"/>
    <w:qFormat/>
    <w:uiPriority w:val="0"/>
    <w:rPr>
      <w:szCs w:val="20"/>
    </w:rPr>
  </w:style>
  <w:style w:type="paragraph" w:customStyle="1" w:styleId="1557">
    <w:name w:val="样式 (西文) 宋体 行距: 1.5 倍行距"/>
    <w:basedOn w:val="1"/>
    <w:qFormat/>
    <w:uiPriority w:val="0"/>
    <w:pPr>
      <w:spacing w:line="360" w:lineRule="auto"/>
      <w:jc w:val="left"/>
    </w:pPr>
    <w:rPr>
      <w:rFonts w:ascii="宋体" w:hAnsi="宋体" w:cs="宋体"/>
      <w:szCs w:val="20"/>
    </w:rPr>
  </w:style>
  <w:style w:type="paragraph" w:customStyle="1" w:styleId="1558">
    <w:name w:val="CM86"/>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59">
    <w:name w:val="标题 abc"/>
    <w:basedOn w:val="1"/>
    <w:qFormat/>
    <w:uiPriority w:val="0"/>
    <w:pPr>
      <w:tabs>
        <w:tab w:val="left" w:pos="360"/>
      </w:tabs>
      <w:autoSpaceDE w:val="0"/>
      <w:autoSpaceDN w:val="0"/>
      <w:adjustRightInd w:val="0"/>
      <w:spacing w:beforeLines="50"/>
      <w:jc w:val="left"/>
    </w:pPr>
    <w:rPr>
      <w:rFonts w:ascii="宋体" w:hAnsi="宋体"/>
      <w:kern w:val="0"/>
      <w:sz w:val="22"/>
      <w:szCs w:val="20"/>
    </w:rPr>
  </w:style>
  <w:style w:type="paragraph" w:customStyle="1" w:styleId="1560">
    <w:name w:val="特殊段（退后）"/>
    <w:basedOn w:val="1"/>
    <w:qFormat/>
    <w:uiPriority w:val="0"/>
    <w:pPr>
      <w:spacing w:beforeLines="30" w:afterLines="30" w:line="400" w:lineRule="atLeast"/>
      <w:ind w:left="200" w:leftChars="200" w:firstLine="200" w:firstLineChars="200"/>
      <w:jc w:val="left"/>
    </w:pPr>
    <w:rPr>
      <w:bCs/>
      <w:color w:val="000000"/>
      <w:kern w:val="21"/>
      <w:szCs w:val="44"/>
    </w:rPr>
  </w:style>
  <w:style w:type="paragraph" w:customStyle="1" w:styleId="1561">
    <w:name w:val="ST20_3"/>
    <w:basedOn w:val="1"/>
    <w:qFormat/>
    <w:uiPriority w:val="0"/>
    <w:pPr>
      <w:autoSpaceDE w:val="0"/>
      <w:autoSpaceDN w:val="0"/>
      <w:adjustRightInd w:val="0"/>
      <w:ind w:left="1260" w:hanging="420"/>
      <w:jc w:val="left"/>
      <w:textAlignment w:val="baseline"/>
    </w:pPr>
    <w:rPr>
      <w:rFonts w:ascii="宋体" w:hAnsi="Tms Rmn"/>
      <w:kern w:val="0"/>
      <w:szCs w:val="20"/>
    </w:rPr>
  </w:style>
  <w:style w:type="paragraph" w:customStyle="1" w:styleId="1562">
    <w:name w:val="CM4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3">
    <w:name w:val="table description without auto numbering"/>
    <w:basedOn w:val="1"/>
    <w:qFormat/>
    <w:uiPriority w:val="0"/>
    <w:pPr>
      <w:keepLines/>
      <w:widowControl/>
      <w:autoSpaceDE w:val="0"/>
      <w:autoSpaceDN w:val="0"/>
      <w:adjustRightInd w:val="0"/>
      <w:spacing w:line="360" w:lineRule="auto"/>
      <w:jc w:val="center"/>
    </w:pPr>
    <w:rPr>
      <w:rFonts w:ascii="宋体" w:hAnsi="宋体"/>
      <w:kern w:val="0"/>
      <w:szCs w:val="20"/>
    </w:rPr>
  </w:style>
  <w:style w:type="paragraph" w:customStyle="1" w:styleId="1564">
    <w:name w:val="CM12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5">
    <w:name w:val="xl334"/>
    <w:basedOn w:val="1"/>
    <w:qFormat/>
    <w:uiPriority w:val="0"/>
    <w:pPr>
      <w:widowControl/>
      <w:pBdr>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566">
    <w:name w:val="Heading Middle"/>
    <w:qFormat/>
    <w:uiPriority w:val="0"/>
    <w:pPr>
      <w:adjustRightInd w:val="0"/>
      <w:snapToGrid w:val="0"/>
      <w:spacing w:line="240" w:lineRule="atLeast"/>
      <w:jc w:val="center"/>
    </w:pPr>
    <w:rPr>
      <w:rFonts w:cs="Arial" w:asciiTheme="minorHAnsi" w:hAnsiTheme="minorHAnsi" w:eastAsiaTheme="minorEastAsia"/>
      <w:snapToGrid w:val="0"/>
      <w:kern w:val="2"/>
      <w:sz w:val="21"/>
      <w:szCs w:val="22"/>
      <w:lang w:val="en-US" w:eastAsia="zh-CN" w:bidi="ar-SA"/>
    </w:rPr>
  </w:style>
  <w:style w:type="paragraph" w:customStyle="1" w:styleId="1567">
    <w:name w:val="分目录"/>
    <w:basedOn w:val="59"/>
    <w:qFormat/>
    <w:uiPriority w:val="0"/>
    <w:pPr>
      <w:widowControl w:val="0"/>
      <w:tabs>
        <w:tab w:val="clear" w:pos="480"/>
      </w:tabs>
      <w:adjustRightInd w:val="0"/>
      <w:spacing w:before="400" w:after="400" w:line="400" w:lineRule="exact"/>
      <w:jc w:val="center"/>
    </w:pPr>
    <w:rPr>
      <w:rFonts w:ascii="宋体" w:hAnsi="Times New Roman" w:eastAsia="宋体"/>
      <w:bCs w:val="0"/>
      <w:caps w:val="0"/>
      <w:kern w:val="2"/>
      <w:sz w:val="32"/>
      <w:szCs w:val="24"/>
      <w:lang w:val="en-US" w:eastAsia="zh-CN"/>
    </w:rPr>
  </w:style>
  <w:style w:type="paragraph" w:customStyle="1" w:styleId="1568">
    <w:name w:val="Title_Center"/>
    <w:basedOn w:val="84"/>
    <w:qFormat/>
    <w:uiPriority w:val="0"/>
    <w:pPr>
      <w:keepNext/>
      <w:widowControl/>
      <w:spacing w:line="288" w:lineRule="auto"/>
      <w:outlineLvl w:val="9"/>
    </w:pPr>
    <w:rPr>
      <w:rFonts w:ascii="Futura Bk" w:hAnsi="Futura Bk"/>
      <w:bCs w:val="0"/>
      <w:kern w:val="28"/>
      <w:sz w:val="24"/>
      <w:szCs w:val="20"/>
      <w:lang w:val="en-GB" w:eastAsia="en-US"/>
    </w:rPr>
  </w:style>
  <w:style w:type="paragraph" w:customStyle="1" w:styleId="1569">
    <w:name w:val="Compiling Advice"/>
    <w:basedOn w:val="1"/>
    <w:qFormat/>
    <w:uiPriority w:val="0"/>
    <w:pPr>
      <w:autoSpaceDE w:val="0"/>
      <w:autoSpaceDN w:val="0"/>
      <w:adjustRightInd w:val="0"/>
      <w:spacing w:line="360" w:lineRule="auto"/>
      <w:ind w:left="200" w:leftChars="200"/>
      <w:jc w:val="left"/>
    </w:pPr>
    <w:rPr>
      <w:rFonts w:ascii="Arial" w:hAnsi="Arial" w:eastAsia="Times New Roman" w:cs="Arial"/>
      <w:i/>
      <w:color w:val="0000FF"/>
      <w:kern w:val="0"/>
      <w:szCs w:val="21"/>
    </w:rPr>
  </w:style>
  <w:style w:type="paragraph" w:customStyle="1" w:styleId="1570">
    <w:name w:val="table rule below"/>
    <w:basedOn w:val="1"/>
    <w:next w:val="1"/>
    <w:qFormat/>
    <w:uiPriority w:val="0"/>
    <w:pPr>
      <w:widowControl/>
      <w:pBdr>
        <w:bottom w:val="single" w:color="auto" w:sz="6" w:space="0"/>
      </w:pBdr>
      <w:spacing w:after="108"/>
      <w:jc w:val="left"/>
    </w:pPr>
    <w:rPr>
      <w:rFonts w:ascii="Helvetica" w:hAnsi="Helvetica"/>
      <w:kern w:val="0"/>
      <w:sz w:val="16"/>
      <w:szCs w:val="20"/>
      <w:lang w:val="en-GB"/>
    </w:rPr>
  </w:style>
  <w:style w:type="paragraph" w:customStyle="1" w:styleId="1571">
    <w:name w:val="项目符号B"/>
    <w:basedOn w:val="1"/>
    <w:qFormat/>
    <w:uiPriority w:val="0"/>
    <w:pPr>
      <w:tabs>
        <w:tab w:val="left" w:pos="964"/>
        <w:tab w:val="left" w:pos="1260"/>
      </w:tabs>
      <w:spacing w:line="360" w:lineRule="auto"/>
      <w:ind w:left="1260" w:hanging="420"/>
      <w:jc w:val="left"/>
    </w:pPr>
    <w:rPr>
      <w:rFonts w:ascii="Arial" w:hAnsi="Arial"/>
      <w:sz w:val="24"/>
    </w:rPr>
  </w:style>
  <w:style w:type="paragraph" w:customStyle="1" w:styleId="1572">
    <w:name w:val="文档名"/>
    <w:basedOn w:val="1"/>
    <w:next w:val="1"/>
    <w:qFormat/>
    <w:uiPriority w:val="0"/>
    <w:pPr>
      <w:widowControl/>
      <w:topLinePunct/>
      <w:adjustRightInd w:val="0"/>
      <w:snapToGrid w:val="0"/>
      <w:spacing w:before="160" w:after="80" w:line="360" w:lineRule="auto"/>
      <w:ind w:left="1701"/>
      <w:jc w:val="center"/>
      <w:textAlignment w:val="baseline"/>
    </w:pPr>
    <w:rPr>
      <w:rFonts w:ascii="黑体" w:hAnsi="宋体" w:eastAsia="黑体" w:cs="黑体"/>
      <w:b/>
      <w:bCs/>
      <w:snapToGrid w:val="0"/>
      <w:kern w:val="0"/>
      <w:sz w:val="44"/>
      <w:szCs w:val="44"/>
    </w:rPr>
  </w:style>
  <w:style w:type="paragraph" w:customStyle="1" w:styleId="1573">
    <w:name w:val="咨2"/>
    <w:basedOn w:val="4"/>
    <w:qFormat/>
    <w:uiPriority w:val="99"/>
    <w:pPr>
      <w:spacing w:beforeLines="50" w:afterLines="50" w:line="360" w:lineRule="auto"/>
      <w:ind w:left="576" w:hanging="576"/>
      <w:jc w:val="left"/>
    </w:pPr>
    <w:rPr>
      <w:rFonts w:ascii="Times New Roman" w:hAnsi="Times New Roman"/>
      <w:szCs w:val="36"/>
      <w:lang w:val="zh-CN"/>
    </w:rPr>
  </w:style>
  <w:style w:type="paragraph" w:customStyle="1" w:styleId="1574">
    <w:name w:val="大标题"/>
    <w:basedOn w:val="1"/>
    <w:qFormat/>
    <w:uiPriority w:val="0"/>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1575">
    <w:name w:val="Z"/>
    <w:basedOn w:val="1"/>
    <w:semiHidden/>
    <w:qFormat/>
    <w:uiPriority w:val="0"/>
    <w:pPr>
      <w:topLinePunct/>
      <w:ind w:right="210" w:rightChars="100" w:firstLine="360" w:firstLineChars="200"/>
      <w:jc w:val="left"/>
    </w:pPr>
    <w:rPr>
      <w:rFonts w:ascii="宋体" w:hAnsi="宋体"/>
      <w:color w:val="000000"/>
      <w:sz w:val="18"/>
      <w:szCs w:val="18"/>
    </w:rPr>
  </w:style>
  <w:style w:type="paragraph" w:customStyle="1" w:styleId="1576">
    <w:name w:val="样式 样式1 样式 编号 a + Times New Roman 段前: 0 行 行距: 多倍行距 1.15 字行 + 左..."/>
    <w:basedOn w:val="1"/>
    <w:qFormat/>
    <w:uiPriority w:val="0"/>
    <w:pPr>
      <w:topLinePunct/>
      <w:snapToGrid w:val="0"/>
      <w:ind w:left="840" w:leftChars="200" w:hanging="420" w:hangingChars="200"/>
      <w:jc w:val="left"/>
    </w:pPr>
    <w:rPr>
      <w:rFonts w:ascii="宋体" w:hAnsi="宋体"/>
      <w:spacing w:val="-6"/>
      <w:kern w:val="21"/>
      <w:szCs w:val="20"/>
    </w:rPr>
  </w:style>
  <w:style w:type="paragraph" w:customStyle="1" w:styleId="1577">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578">
    <w:name w:val="toc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9">
    <w:name w:val="zLabel6p0bL"/>
    <w:semiHidden/>
    <w:qFormat/>
    <w:uiPriority w:val="0"/>
    <w:pPr>
      <w:ind w:left="28" w:right="57"/>
    </w:pPr>
    <w:rPr>
      <w:rFonts w:ascii="Arial" w:hAnsi="Arial" w:eastAsiaTheme="minorEastAsia" w:cstheme="minorBidi"/>
      <w:kern w:val="2"/>
      <w:sz w:val="12"/>
      <w:szCs w:val="22"/>
      <w:lang w:val="en-US" w:eastAsia="en-US" w:bidi="ar-SA"/>
    </w:rPr>
  </w:style>
  <w:style w:type="paragraph" w:customStyle="1" w:styleId="1580">
    <w:name w:val="样式3-33"/>
    <w:basedOn w:val="1"/>
    <w:semiHidden/>
    <w:qFormat/>
    <w:uiPriority w:val="0"/>
    <w:pPr>
      <w:keepNext/>
      <w:tabs>
        <w:tab w:val="left" w:pos="567"/>
        <w:tab w:val="left" w:pos="780"/>
        <w:tab w:val="left" w:pos="901"/>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1581">
    <w:name w:val="三级无标题条"/>
    <w:basedOn w:val="1"/>
    <w:semiHidden/>
    <w:qFormat/>
    <w:uiPriority w:val="0"/>
    <w:pPr>
      <w:tabs>
        <w:tab w:val="left" w:pos="992"/>
      </w:tabs>
      <w:ind w:left="992" w:hanging="992"/>
      <w:jc w:val="left"/>
    </w:pPr>
    <w:rPr>
      <w:rFonts w:ascii="宋体" w:hAnsi="宋体"/>
      <w:b/>
    </w:rPr>
  </w:style>
  <w:style w:type="paragraph" w:customStyle="1" w:styleId="1582">
    <w:name w:val="Step in Appendix"/>
    <w:basedOn w:val="821"/>
    <w:qFormat/>
    <w:uiPriority w:val="0"/>
    <w:pPr>
      <w:tabs>
        <w:tab w:val="left" w:pos="2100"/>
      </w:tabs>
      <w:topLinePunct w:val="0"/>
      <w:ind w:left="2100" w:hanging="420"/>
      <w:outlineLvl w:val="4"/>
    </w:pPr>
    <w:rPr>
      <w:rFonts w:hint="default" w:cs="Times New Roman"/>
      <w:snapToGrid/>
    </w:rPr>
  </w:style>
  <w:style w:type="paragraph" w:customStyle="1" w:styleId="1583">
    <w:name w:val="样式 样式 标题 2 + 首行缩进:  2 字符 + 首行缩进:  2 字符"/>
    <w:basedOn w:val="1"/>
    <w:qFormat/>
    <w:uiPriority w:val="0"/>
    <w:pPr>
      <w:keepNext/>
      <w:keepLines/>
      <w:tabs>
        <w:tab w:val="left" w:pos="1440"/>
      </w:tabs>
      <w:spacing w:before="312" w:line="360" w:lineRule="auto"/>
      <w:ind w:left="840"/>
      <w:jc w:val="left"/>
      <w:outlineLvl w:val="1"/>
    </w:pPr>
    <w:rPr>
      <w:rFonts w:ascii="Arial" w:hAnsi="Arial" w:eastAsia="黑体" w:cs="宋体"/>
      <w:b/>
      <w:bCs/>
      <w:sz w:val="28"/>
      <w:szCs w:val="20"/>
    </w:rPr>
  </w:style>
  <w:style w:type="paragraph" w:customStyle="1" w:styleId="1584">
    <w:name w:val="表格文字小 (居中)"/>
    <w:basedOn w:val="1"/>
    <w:qFormat/>
    <w:uiPriority w:val="0"/>
    <w:pPr>
      <w:adjustRightInd w:val="0"/>
      <w:spacing w:line="240" w:lineRule="atLeast"/>
      <w:jc w:val="center"/>
      <w:textAlignment w:val="baseline"/>
    </w:pPr>
    <w:rPr>
      <w:rFonts w:ascii="宋体"/>
      <w:sz w:val="18"/>
      <w:szCs w:val="20"/>
    </w:rPr>
  </w:style>
  <w:style w:type="paragraph" w:customStyle="1" w:styleId="1585">
    <w:name w:val="Picture"/>
    <w:basedOn w:val="1"/>
    <w:next w:val="1"/>
    <w:qFormat/>
    <w:uiPriority w:val="0"/>
    <w:pPr>
      <w:keepNext/>
      <w:widowControl/>
      <w:spacing w:before="60"/>
      <w:ind w:left="2160"/>
      <w:jc w:val="left"/>
    </w:pPr>
    <w:rPr>
      <w:rFonts w:ascii="Futura Bk" w:hAnsi="Futura Bk" w:eastAsia="Times New Roman"/>
      <w:kern w:val="0"/>
      <w:sz w:val="28"/>
      <w:szCs w:val="20"/>
    </w:rPr>
  </w:style>
  <w:style w:type="paragraph" w:customStyle="1" w:styleId="1586">
    <w:name w:val="诺 基 亚 客 户 培 训"/>
    <w:basedOn w:val="1"/>
    <w:qFormat/>
    <w:uiPriority w:val="0"/>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1587">
    <w:name w:val="z:Header_even"/>
    <w:basedOn w:val="1"/>
    <w:qFormat/>
    <w:uiPriority w:val="0"/>
    <w:pPr>
      <w:tabs>
        <w:tab w:val="right" w:pos="8505"/>
      </w:tabs>
      <w:spacing w:after="60"/>
      <w:jc w:val="left"/>
    </w:pPr>
    <w:rPr>
      <w:rFonts w:ascii="Arial" w:hAnsi="Arial"/>
      <w:b/>
      <w:kern w:val="0"/>
      <w:sz w:val="20"/>
      <w:szCs w:val="20"/>
      <w:lang w:eastAsia="en-US"/>
    </w:rPr>
  </w:style>
  <w:style w:type="paragraph" w:customStyle="1" w:styleId="1588">
    <w:name w:val="注释标题1"/>
    <w:basedOn w:val="1"/>
    <w:qFormat/>
    <w:uiPriority w:val="0"/>
    <w:pPr>
      <w:keepNext/>
      <w:widowControl/>
      <w:topLinePunct/>
      <w:adjustRightInd w:val="0"/>
      <w:snapToGrid w:val="0"/>
      <w:spacing w:before="80" w:after="40" w:line="240" w:lineRule="atLeast"/>
      <w:ind w:left="1701"/>
      <w:jc w:val="left"/>
    </w:pPr>
    <w:rPr>
      <w:rFonts w:ascii="Book Antiqua" w:hAnsi="Book Antiqua" w:eastAsia="黑体" w:cs="Arial"/>
      <w:bCs/>
      <w:position w:val="-6"/>
      <w:sz w:val="18"/>
      <w:szCs w:val="18"/>
    </w:rPr>
  </w:style>
  <w:style w:type="paragraph" w:customStyle="1" w:styleId="1589">
    <w:name w:val="样式3-11"/>
    <w:basedOn w:val="1"/>
    <w:semiHidden/>
    <w:qFormat/>
    <w:uiPriority w:val="0"/>
    <w:pPr>
      <w:keepNext/>
      <w:tabs>
        <w:tab w:val="left" w:pos="1134"/>
        <w:tab w:val="left" w:pos="3195"/>
      </w:tabs>
      <w:spacing w:line="360" w:lineRule="auto"/>
      <w:ind w:left="420" w:firstLine="200" w:firstLineChars="200"/>
      <w:jc w:val="left"/>
      <w:outlineLvl w:val="2"/>
    </w:pPr>
    <w:rPr>
      <w:rFonts w:ascii="仿宋_GB2312" w:hAnsi="宋体" w:eastAsia="仿宋_GB2312"/>
      <w:b/>
      <w:kern w:val="28"/>
      <w:sz w:val="28"/>
      <w:szCs w:val="32"/>
    </w:rPr>
  </w:style>
  <w:style w:type="paragraph" w:customStyle="1" w:styleId="1590">
    <w:name w:val="bullet1 Char"/>
    <w:basedOn w:val="1"/>
    <w:qFormat/>
    <w:uiPriority w:val="0"/>
    <w:pPr>
      <w:widowControl/>
      <w:autoSpaceDE w:val="0"/>
      <w:autoSpaceDN w:val="0"/>
      <w:adjustRightInd w:val="0"/>
      <w:jc w:val="left"/>
    </w:pPr>
    <w:rPr>
      <w:rFonts w:ascii="Arial" w:hAnsi="Arial"/>
      <w:kern w:val="0"/>
      <w:sz w:val="20"/>
      <w:szCs w:val="20"/>
      <w:lang w:eastAsia="en-US"/>
    </w:rPr>
  </w:style>
  <w:style w:type="paragraph" w:customStyle="1" w:styleId="1591">
    <w:name w:val="Table Text Char Char Char"/>
    <w:qFormat/>
    <w:uiPriority w:val="0"/>
    <w:pPr>
      <w:snapToGrid w:val="0"/>
      <w:spacing w:before="80" w:after="80"/>
    </w:pPr>
    <w:rPr>
      <w:rFonts w:ascii="Arial" w:hAnsi="Arial" w:cs="Arial" w:eastAsiaTheme="minorEastAsia"/>
      <w:kern w:val="2"/>
      <w:sz w:val="18"/>
      <w:szCs w:val="18"/>
      <w:lang w:val="en-US" w:eastAsia="zh-CN" w:bidi="ar-SA"/>
    </w:rPr>
  </w:style>
  <w:style w:type="paragraph" w:customStyle="1" w:styleId="1592">
    <w:name w:val="操作步骤"/>
    <w:basedOn w:val="1"/>
    <w:qFormat/>
    <w:uiPriority w:val="0"/>
    <w:pPr>
      <w:tabs>
        <w:tab w:val="left" w:pos="720"/>
      </w:tabs>
      <w:autoSpaceDE w:val="0"/>
      <w:autoSpaceDN w:val="0"/>
      <w:adjustRightInd w:val="0"/>
      <w:spacing w:line="40" w:lineRule="atLeast"/>
      <w:ind w:left="720" w:hanging="360"/>
      <w:jc w:val="left"/>
      <w:textAlignment w:val="bottom"/>
    </w:pPr>
    <w:rPr>
      <w:rFonts w:ascii="昆仑楷体" w:hAnsi="宋体" w:eastAsia="楷体_GB2312"/>
      <w:kern w:val="0"/>
      <w:sz w:val="24"/>
      <w:szCs w:val="20"/>
    </w:rPr>
  </w:style>
  <w:style w:type="paragraph" w:customStyle="1" w:styleId="1593">
    <w:name w:val="样式 Arial 小四 行距: 1.5 倍行距1"/>
    <w:basedOn w:val="1"/>
    <w:qFormat/>
    <w:uiPriority w:val="0"/>
    <w:pPr>
      <w:spacing w:line="360" w:lineRule="auto"/>
      <w:jc w:val="left"/>
    </w:pPr>
    <w:rPr>
      <w:rFonts w:ascii="Arial" w:hAnsi="宋体" w:cs="宋体"/>
      <w:szCs w:val="20"/>
    </w:rPr>
  </w:style>
  <w:style w:type="paragraph" w:customStyle="1" w:styleId="1594">
    <w:name w:val="标点"/>
    <w:basedOn w:val="800"/>
    <w:qFormat/>
    <w:uiPriority w:val="0"/>
    <w:pPr>
      <w:keepNext/>
      <w:tabs>
        <w:tab w:val="left" w:pos="0"/>
        <w:tab w:val="left" w:pos="469"/>
      </w:tabs>
      <w:spacing w:line="360" w:lineRule="auto"/>
      <w:ind w:left="738" w:hanging="284"/>
      <w:jc w:val="left"/>
      <w:textAlignment w:val="auto"/>
    </w:pPr>
    <w:rPr>
      <w:rFonts w:ascii="Arial" w:hAnsi="Arial" w:eastAsia="宋体"/>
      <w:kern w:val="24"/>
      <w:sz w:val="24"/>
    </w:rPr>
  </w:style>
  <w:style w:type="paragraph" w:customStyle="1" w:styleId="1595">
    <w:name w:val="样式 标题 1标题1 + 行距: 单倍行距"/>
    <w:basedOn w:val="3"/>
    <w:qFormat/>
    <w:uiPriority w:val="0"/>
    <w:pPr>
      <w:widowControl/>
      <w:tabs>
        <w:tab w:val="left" w:pos="1200"/>
      </w:tabs>
      <w:spacing w:line="240" w:lineRule="auto"/>
      <w:jc w:val="left"/>
    </w:pPr>
    <w:rPr>
      <w:rFonts w:ascii="黑体" w:hAnsi="宋体" w:eastAsia="宋体" w:cs="宋体"/>
      <w:b w:val="0"/>
      <w:bCs w:val="0"/>
      <w:szCs w:val="20"/>
    </w:rPr>
  </w:style>
  <w:style w:type="paragraph" w:customStyle="1" w:styleId="1596">
    <w:name w:val="需求2"/>
    <w:basedOn w:val="1"/>
    <w:qFormat/>
    <w:uiPriority w:val="0"/>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1597">
    <w:name w:val="schéma"/>
    <w:basedOn w:val="39"/>
    <w:next w:val="1"/>
    <w:qFormat/>
    <w:uiPriority w:val="0"/>
    <w:pPr>
      <w:keepLines/>
      <w:widowControl/>
      <w:spacing w:after="0"/>
      <w:ind w:left="0" w:leftChars="0" w:right="0" w:rightChars="0"/>
      <w:jc w:val="center"/>
    </w:pPr>
    <w:rPr>
      <w:snapToGrid w:val="0"/>
      <w:color w:val="000000"/>
      <w:kern w:val="0"/>
      <w:sz w:val="20"/>
      <w:szCs w:val="20"/>
      <w:lang w:val="fr-FR" w:eastAsia="fr-FR"/>
    </w:rPr>
  </w:style>
  <w:style w:type="paragraph" w:customStyle="1" w:styleId="1598">
    <w:name w:val="样式1-1"/>
    <w:basedOn w:val="1"/>
    <w:semiHidden/>
    <w:qFormat/>
    <w:uiPriority w:val="0"/>
    <w:pPr>
      <w:keepNext/>
      <w:keepLines/>
      <w:widowControl/>
      <w:suppressLineNumbers/>
      <w:tabs>
        <w:tab w:val="left" w:pos="1134"/>
        <w:tab w:val="left" w:pos="2114"/>
      </w:tabs>
      <w:suppressAutoHyphens/>
      <w:spacing w:line="360" w:lineRule="auto"/>
      <w:ind w:left="420" w:hanging="420"/>
      <w:jc w:val="left"/>
    </w:pPr>
    <w:rPr>
      <w:rFonts w:ascii="宋体" w:hAnsi="宋体" w:eastAsia="仿宋_GB2312"/>
      <w:b/>
      <w:bCs/>
      <w:kern w:val="28"/>
      <w:sz w:val="28"/>
      <w:szCs w:val="20"/>
    </w:rPr>
  </w:style>
  <w:style w:type="paragraph" w:customStyle="1" w:styleId="1599">
    <w:name w:val="Notes Heading--Shift+F9"/>
    <w:next w:val="1600"/>
    <w:qFormat/>
    <w:uiPriority w:val="0"/>
    <w:pPr>
      <w:keepNext/>
      <w:pBdr>
        <w:top w:val="single" w:color="auto" w:sz="8" w:space="5"/>
      </w:pBdr>
      <w:snapToGrid w:val="0"/>
      <w:spacing w:before="80" w:after="80" w:line="276" w:lineRule="auto"/>
      <w:ind w:left="1701"/>
    </w:pPr>
    <w:rPr>
      <w:rFonts w:ascii="Arial" w:hAnsi="Arial" w:eastAsia="黑体" w:cstheme="minorBidi"/>
      <w:kern w:val="2"/>
      <w:sz w:val="21"/>
      <w:szCs w:val="21"/>
      <w:lang w:val="en-US" w:eastAsia="zh-CN" w:bidi="ar-SA"/>
    </w:rPr>
  </w:style>
  <w:style w:type="paragraph" w:customStyle="1" w:styleId="1600">
    <w:name w:val="Notes Text--Shift+F10"/>
    <w:qFormat/>
    <w:uiPriority w:val="0"/>
    <w:pPr>
      <w:pBdr>
        <w:bottom w:val="single" w:color="auto" w:sz="8" w:space="5"/>
      </w:pBdr>
      <w:spacing w:after="200" w:line="276" w:lineRule="auto"/>
      <w:ind w:left="1701"/>
      <w:jc w:val="both"/>
    </w:pPr>
    <w:rPr>
      <w:rFonts w:ascii="Arial" w:hAnsi="Arial" w:eastAsia="楷体_GB2312" w:cstheme="minorBidi"/>
      <w:color w:val="000000"/>
      <w:kern w:val="2"/>
      <w:sz w:val="21"/>
      <w:szCs w:val="21"/>
      <w:lang w:val="en-US" w:eastAsia="zh-CN" w:bidi="ar-SA"/>
    </w:rPr>
  </w:style>
  <w:style w:type="paragraph" w:customStyle="1" w:styleId="1601">
    <w:name w:val="xl315"/>
    <w:basedOn w:val="1"/>
    <w:qFormat/>
    <w:uiPriority w:val="0"/>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1602">
    <w:name w:val="表格文字+居中对齐"/>
    <w:basedOn w:val="1"/>
    <w:qFormat/>
    <w:uiPriority w:val="0"/>
    <w:pPr>
      <w:adjustRightInd w:val="0"/>
      <w:snapToGrid w:val="0"/>
      <w:jc w:val="center"/>
    </w:pPr>
    <w:rPr>
      <w:rFonts w:ascii="宋体" w:hAnsi="宋体"/>
    </w:rPr>
  </w:style>
  <w:style w:type="paragraph" w:customStyle="1" w:styleId="1603">
    <w:name w:val="Char Char Char Char Char Char1 Char Char Char Char"/>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604">
    <w:name w:val="普通表格2"/>
    <w:basedOn w:val="1"/>
    <w:qFormat/>
    <w:uiPriority w:val="0"/>
    <w:pPr>
      <w:keepLines/>
      <w:widowControl/>
      <w:spacing w:before="60"/>
      <w:jc w:val="left"/>
    </w:pPr>
    <w:rPr>
      <w:rFonts w:ascii="Nokia Sans" w:hAnsi="Nokia Sans"/>
      <w:kern w:val="0"/>
      <w:sz w:val="22"/>
      <w:lang w:val="en-GB" w:eastAsia="en-US"/>
    </w:rPr>
  </w:style>
  <w:style w:type="paragraph" w:customStyle="1" w:styleId="1605">
    <w:name w:val="样式3-27"/>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606">
    <w:name w:val="样式3-25"/>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1607">
    <w:name w:val="规程 标题2"/>
    <w:basedOn w:val="4"/>
    <w:qFormat/>
    <w:uiPriority w:val="0"/>
    <w:pPr>
      <w:keepLines w:val="0"/>
      <w:widowControl/>
      <w:tabs>
        <w:tab w:val="left" w:pos="774"/>
      </w:tabs>
      <w:autoSpaceDE w:val="0"/>
      <w:autoSpaceDN w:val="0"/>
      <w:spacing w:before="240" w:after="240" w:line="240" w:lineRule="auto"/>
      <w:ind w:left="774" w:hanging="576"/>
      <w:jc w:val="left"/>
    </w:pPr>
    <w:rPr>
      <w:rFonts w:ascii="Times New Roman" w:hAnsi="Times New Roman" w:eastAsia="宋体"/>
      <w:b w:val="0"/>
      <w:bCs w:val="0"/>
      <w:kern w:val="0"/>
      <w:sz w:val="22"/>
      <w:szCs w:val="24"/>
    </w:rPr>
  </w:style>
  <w:style w:type="paragraph" w:customStyle="1" w:styleId="1608">
    <w:name w:val="Tarif"/>
    <w:basedOn w:val="1"/>
    <w:qFormat/>
    <w:uiPriority w:val="0"/>
    <w:pPr>
      <w:widowControl/>
      <w:pBdr>
        <w:top w:val="single" w:color="auto" w:sz="8" w:space="1"/>
        <w:left w:val="single" w:color="auto" w:sz="8" w:space="4"/>
        <w:bottom w:val="single" w:color="auto" w:sz="8" w:space="1"/>
        <w:right w:val="single" w:color="auto" w:sz="8" w:space="4"/>
      </w:pBdr>
      <w:shd w:val="pct10" w:color="auto" w:fill="FFFFFF"/>
      <w:tabs>
        <w:tab w:val="left" w:pos="360"/>
      </w:tabs>
      <w:ind w:right="284"/>
      <w:jc w:val="center"/>
    </w:pPr>
    <w:rPr>
      <w:rFonts w:ascii="Arial" w:hAnsi="Arial"/>
      <w:b/>
      <w:i/>
      <w:kern w:val="0"/>
      <w:sz w:val="28"/>
      <w:szCs w:val="20"/>
    </w:rPr>
  </w:style>
  <w:style w:type="paragraph" w:customStyle="1" w:styleId="1609">
    <w:name w:val="南昌1号线一期正文加粗"/>
    <w:basedOn w:val="1"/>
    <w:qFormat/>
    <w:uiPriority w:val="0"/>
    <w:pPr>
      <w:spacing w:line="360" w:lineRule="auto"/>
      <w:ind w:firstLine="482"/>
      <w:jc w:val="left"/>
    </w:pPr>
    <w:rPr>
      <w:rFonts w:ascii="宋体" w:cs="宋体"/>
      <w:b/>
      <w:sz w:val="24"/>
    </w:rPr>
  </w:style>
  <w:style w:type="paragraph" w:customStyle="1" w:styleId="1610">
    <w:name w:val="样式 样式 标题 4 + Arial四号 + 加粗 + Arial 五号"/>
    <w:basedOn w:val="6"/>
    <w:semiHidden/>
    <w:qFormat/>
    <w:uiPriority w:val="0"/>
    <w:pPr>
      <w:keepLines w:val="0"/>
      <w:widowControl/>
      <w:tabs>
        <w:tab w:val="left" w:pos="720"/>
      </w:tabs>
      <w:kinsoku w:val="0"/>
      <w:overflowPunct w:val="0"/>
      <w:spacing w:before="0" w:after="0" w:line="240" w:lineRule="auto"/>
      <w:jc w:val="center"/>
      <w:textAlignment w:val="bottom"/>
    </w:pPr>
    <w:rPr>
      <w:rFonts w:ascii="宋体" w:hAnsi="宋体" w:eastAsia="宋体"/>
      <w:bCs w:val="0"/>
      <w:sz w:val="21"/>
      <w:szCs w:val="20"/>
    </w:rPr>
  </w:style>
  <w:style w:type="paragraph" w:customStyle="1" w:styleId="1611">
    <w:name w:val="正表头"/>
    <w:basedOn w:val="1"/>
    <w:unhideWhenUsed/>
    <w:qFormat/>
    <w:locked/>
    <w:uiPriority w:val="0"/>
    <w:pPr>
      <w:widowControl/>
      <w:tabs>
        <w:tab w:val="left" w:pos="480"/>
      </w:tabs>
      <w:autoSpaceDE w:val="0"/>
      <w:autoSpaceDN w:val="0"/>
      <w:adjustRightInd w:val="0"/>
      <w:jc w:val="center"/>
    </w:pPr>
    <w:rPr>
      <w:rFonts w:hint="eastAsia" w:ascii="宋体" w:hAnsi="Tms Rmn" w:cs="宋体"/>
      <w:kern w:val="0"/>
    </w:rPr>
  </w:style>
  <w:style w:type="paragraph" w:customStyle="1" w:styleId="1612">
    <w:name w:val="footnotes"/>
    <w:basedOn w:val="1"/>
    <w:qFormat/>
    <w:uiPriority w:val="0"/>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613">
    <w:name w:val="1样式1"/>
    <w:basedOn w:val="1"/>
    <w:qFormat/>
    <w:uiPriority w:val="0"/>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1614">
    <w:name w:val="标题 22"/>
    <w:basedOn w:val="1"/>
    <w:qFormat/>
    <w:uiPriority w:val="0"/>
    <w:pPr>
      <w:widowControl/>
      <w:spacing w:before="80" w:after="80"/>
      <w:ind w:left="1134"/>
      <w:jc w:val="left"/>
    </w:pPr>
    <w:rPr>
      <w:rFonts w:ascii="Arial" w:hAnsi="Arial" w:cs="Arial"/>
      <w:szCs w:val="20"/>
    </w:rPr>
  </w:style>
  <w:style w:type="paragraph" w:customStyle="1" w:styleId="1615">
    <w:name w:val="3级列表"/>
    <w:basedOn w:val="1"/>
    <w:qFormat/>
    <w:uiPriority w:val="0"/>
    <w:pPr>
      <w:tabs>
        <w:tab w:val="left" w:pos="1260"/>
      </w:tabs>
      <w:spacing w:line="480" w:lineRule="exact"/>
      <w:ind w:left="709" w:hanging="709"/>
      <w:jc w:val="left"/>
    </w:pPr>
    <w:rPr>
      <w:rFonts w:ascii="宋体" w:hAnsi="宋体"/>
      <w:sz w:val="24"/>
      <w:szCs w:val="20"/>
    </w:rPr>
  </w:style>
  <w:style w:type="paragraph" w:customStyle="1" w:styleId="1616">
    <w:name w:val="p18"/>
    <w:basedOn w:val="1"/>
    <w:qFormat/>
    <w:uiPriority w:val="0"/>
    <w:pPr>
      <w:widowControl/>
      <w:snapToGrid w:val="0"/>
      <w:spacing w:line="240" w:lineRule="atLeast"/>
      <w:jc w:val="center"/>
    </w:pPr>
    <w:rPr>
      <w:rFonts w:ascii="宋体" w:hAnsi="宋体" w:cs="宋体"/>
      <w:b/>
      <w:bCs/>
      <w:kern w:val="0"/>
      <w:szCs w:val="21"/>
    </w:rPr>
  </w:style>
  <w:style w:type="paragraph" w:customStyle="1" w:styleId="1617">
    <w:name w:val="CM131"/>
    <w:basedOn w:val="1"/>
    <w:qFormat/>
    <w:uiPriority w:val="0"/>
    <w:pPr>
      <w:autoSpaceDE w:val="0"/>
      <w:autoSpaceDN w:val="0"/>
      <w:adjustRightInd w:val="0"/>
      <w:spacing w:after="650"/>
      <w:jc w:val="left"/>
    </w:pPr>
    <w:rPr>
      <w:rFonts w:ascii="黑体" w:eastAsia="黑体"/>
      <w:kern w:val="0"/>
      <w:sz w:val="24"/>
    </w:rPr>
  </w:style>
  <w:style w:type="paragraph" w:customStyle="1" w:styleId="1618">
    <w:name w:val="Char Char Char1 Char Char Char2 Char Char Char Char"/>
    <w:basedOn w:val="1"/>
    <w:semiHidden/>
    <w:qFormat/>
    <w:uiPriority w:val="0"/>
    <w:pPr>
      <w:shd w:val="clear" w:color="auto" w:fill="000080"/>
      <w:jc w:val="left"/>
    </w:pPr>
    <w:rPr>
      <w:rFonts w:ascii="Tahoma" w:hAnsi="Tahoma" w:cs="Tahoma"/>
      <w:kern w:val="0"/>
      <w:sz w:val="18"/>
    </w:rPr>
  </w:style>
  <w:style w:type="paragraph" w:customStyle="1" w:styleId="1619">
    <w:name w:val="3a"/>
    <w:basedOn w:val="614"/>
    <w:qFormat/>
    <w:uiPriority w:val="0"/>
  </w:style>
  <w:style w:type="paragraph" w:customStyle="1" w:styleId="1620">
    <w:name w:val="4风险图标题4（1.1.1.1）"/>
    <w:basedOn w:val="6"/>
    <w:next w:val="1621"/>
    <w:qFormat/>
    <w:uiPriority w:val="0"/>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1621">
    <w:name w:val="7正风险图正文"/>
    <w:basedOn w:val="1"/>
    <w:qFormat/>
    <w:uiPriority w:val="0"/>
    <w:pPr>
      <w:widowControl/>
      <w:spacing w:line="360" w:lineRule="auto"/>
      <w:ind w:firstLine="200" w:firstLineChars="200"/>
    </w:pPr>
    <w:rPr>
      <w:sz w:val="24"/>
    </w:rPr>
  </w:style>
  <w:style w:type="paragraph" w:customStyle="1" w:styleId="1622">
    <w:name w:val="xl319"/>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1623">
    <w:name w:val="P2"/>
    <w:basedOn w:val="1"/>
    <w:qFormat/>
    <w:uiPriority w:val="0"/>
    <w:pPr>
      <w:widowControl/>
      <w:spacing w:before="240" w:line="240" w:lineRule="atLeast"/>
      <w:ind w:left="578" w:firstLine="200" w:firstLineChars="200"/>
      <w:jc w:val="left"/>
    </w:pPr>
    <w:rPr>
      <w:rFonts w:ascii="Invensys Nimrod" w:hAnsi="Invensys Nimrod"/>
      <w:kern w:val="0"/>
      <w:sz w:val="18"/>
      <w:szCs w:val="20"/>
      <w:lang w:eastAsia="en-US"/>
    </w:rPr>
  </w:style>
  <w:style w:type="paragraph" w:customStyle="1" w:styleId="1624">
    <w:name w:val="xl1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625">
    <w:name w:val="引用1"/>
    <w:basedOn w:val="1"/>
    <w:next w:val="1"/>
    <w:qFormat/>
    <w:uiPriority w:val="0"/>
    <w:pPr>
      <w:jc w:val="left"/>
    </w:pPr>
    <w:rPr>
      <w:rFonts w:ascii="Calibri" w:hAnsi="Calibri"/>
      <w:i/>
      <w:color w:val="000000"/>
      <w:kern w:val="0"/>
      <w:sz w:val="20"/>
      <w:szCs w:val="20"/>
    </w:rPr>
  </w:style>
  <w:style w:type="paragraph" w:customStyle="1" w:styleId="1626">
    <w:name w:val="Body text 1"/>
    <w:basedOn w:val="1627"/>
    <w:qFormat/>
    <w:uiPriority w:val="0"/>
    <w:pPr>
      <w:tabs>
        <w:tab w:val="left" w:pos="1134"/>
      </w:tabs>
      <w:ind w:hanging="1134"/>
    </w:pPr>
  </w:style>
  <w:style w:type="paragraph" w:customStyle="1" w:styleId="1627">
    <w:name w:val="正文文本1"/>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628">
    <w:name w:val="Item Step in Appendix"/>
    <w:basedOn w:val="1"/>
    <w:qFormat/>
    <w:uiPriority w:val="0"/>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629">
    <w:name w:val="样式 1.2.1.1 海拔高度 +"/>
    <w:basedOn w:val="1"/>
    <w:qFormat/>
    <w:uiPriority w:val="0"/>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630">
    <w:name w:val="样式 标题 1章节标题-*+章标题 1章标题标题 1 1标题1编号标题1h11st levelSection..."/>
    <w:basedOn w:val="3"/>
    <w:semiHidden/>
    <w:qFormat/>
    <w:uiPriority w:val="0"/>
    <w:pPr>
      <w:widowControl/>
      <w:tabs>
        <w:tab w:val="left" w:pos="1200"/>
      </w:tabs>
      <w:spacing w:beforeLines="50" w:afterLines="50" w:line="360" w:lineRule="auto"/>
    </w:pPr>
    <w:rPr>
      <w:rFonts w:ascii="宋体" w:hAnsi="宋体" w:eastAsia="宋体" w:cs="宋体"/>
      <w:b w:val="0"/>
      <w:sz w:val="24"/>
      <w:szCs w:val="20"/>
    </w:rPr>
  </w:style>
  <w:style w:type="paragraph" w:customStyle="1" w:styleId="1631">
    <w:name w:val="第一小节"/>
    <w:next w:val="1"/>
    <w:qFormat/>
    <w:uiPriority w:val="0"/>
    <w:rPr>
      <w:rFonts w:ascii="黑体" w:eastAsia="黑体" w:hAnsiTheme="minorHAnsi" w:cstheme="minorBidi"/>
      <w:iCs/>
      <w:kern w:val="2"/>
      <w:sz w:val="30"/>
      <w:szCs w:val="24"/>
      <w:lang w:val="en-US" w:eastAsia="zh-CN" w:bidi="ar-SA"/>
    </w:rPr>
  </w:style>
  <w:style w:type="paragraph" w:customStyle="1" w:styleId="1632">
    <w:name w:val="工程建设图标题"/>
    <w:basedOn w:val="1"/>
    <w:semiHidden/>
    <w:qFormat/>
    <w:uiPriority w:val="0"/>
    <w:pPr>
      <w:widowControl/>
      <w:tabs>
        <w:tab w:val="left" w:pos="780"/>
      </w:tabs>
      <w:ind w:left="780" w:hanging="360"/>
      <w:jc w:val="center"/>
      <w:outlineLvl w:val="5"/>
    </w:pPr>
    <w:rPr>
      <w:rFonts w:ascii="黑体" w:eastAsia="黑体"/>
      <w:kern w:val="0"/>
      <w:szCs w:val="20"/>
    </w:rPr>
  </w:style>
  <w:style w:type="paragraph" w:customStyle="1" w:styleId="1633">
    <w:name w:val="CM16"/>
    <w:basedOn w:val="1"/>
    <w:next w:val="1"/>
    <w:qFormat/>
    <w:uiPriority w:val="0"/>
    <w:pPr>
      <w:autoSpaceDE w:val="0"/>
      <w:autoSpaceDN w:val="0"/>
      <w:adjustRightInd w:val="0"/>
      <w:spacing w:after="363"/>
      <w:jc w:val="left"/>
    </w:pPr>
    <w:rPr>
      <w:rFonts w:ascii=".." w:eastAsia=".."/>
      <w:kern w:val="0"/>
      <w:sz w:val="24"/>
    </w:rPr>
  </w:style>
  <w:style w:type="paragraph" w:customStyle="1" w:styleId="1634">
    <w:name w:val="graphic"/>
    <w:basedOn w:val="1"/>
    <w:qFormat/>
    <w:uiPriority w:val="0"/>
    <w:pPr>
      <w:widowControl/>
      <w:spacing w:before="120" w:after="80"/>
      <w:ind w:left="1418"/>
      <w:jc w:val="center"/>
    </w:pPr>
    <w:rPr>
      <w:kern w:val="0"/>
      <w:sz w:val="22"/>
      <w:szCs w:val="20"/>
      <w:lang w:val="en-AU" w:eastAsia="en-US"/>
    </w:rPr>
  </w:style>
  <w:style w:type="paragraph" w:customStyle="1" w:styleId="1635">
    <w:name w:val="Style Heading 5 + Justified"/>
    <w:basedOn w:val="7"/>
    <w:qFormat/>
    <w:uiPriority w:val="0"/>
    <w:pPr>
      <w:keepNext w:val="0"/>
      <w:widowControl/>
      <w:tabs>
        <w:tab w:val="left" w:pos="2100"/>
      </w:tabs>
      <w:spacing w:afterLines="50"/>
      <w:ind w:left="2100" w:hanging="420"/>
      <w:jc w:val="left"/>
    </w:pPr>
    <w:rPr>
      <w:rFonts w:ascii="宋体" w:hAnsi="宋体" w:eastAsia="PMingLiU" w:cs="PMingLiU"/>
      <w:b w:val="0"/>
      <w:bCs w:val="0"/>
      <w:kern w:val="0"/>
      <w:sz w:val="24"/>
      <w:szCs w:val="24"/>
      <w:lang w:eastAsia="zh-TW"/>
    </w:rPr>
  </w:style>
  <w:style w:type="paragraph" w:customStyle="1" w:styleId="1636">
    <w:name w:val="mei"/>
    <w:basedOn w:val="1"/>
    <w:qFormat/>
    <w:uiPriority w:val="0"/>
    <w:pPr>
      <w:keepNext/>
      <w:widowControl/>
      <w:snapToGrid w:val="0"/>
      <w:spacing w:line="264" w:lineRule="auto"/>
      <w:jc w:val="left"/>
    </w:pPr>
    <w:rPr>
      <w:rFonts w:ascii="仿宋_GB2312" w:hAnsi="宋体" w:eastAsia="仿宋_GB2312" w:cs="宋体"/>
      <w:sz w:val="28"/>
    </w:rPr>
  </w:style>
  <w:style w:type="paragraph" w:customStyle="1" w:styleId="1637">
    <w:name w:val="WW-目录"/>
    <w:basedOn w:val="1"/>
    <w:qFormat/>
    <w:uiPriority w:val="0"/>
    <w:pPr>
      <w:suppressLineNumbers/>
      <w:suppressAutoHyphens/>
      <w:jc w:val="left"/>
    </w:pPr>
    <w:rPr>
      <w:rFonts w:ascii="宋体" w:hAnsi="宋体" w:cs="Tahoma"/>
      <w:lang w:eastAsia="ar-SA"/>
    </w:rPr>
  </w:style>
  <w:style w:type="paragraph" w:customStyle="1" w:styleId="1638">
    <w:name w:val="正文符号"/>
    <w:basedOn w:val="35"/>
    <w:qFormat/>
    <w:uiPriority w:val="0"/>
    <w:pPr>
      <w:tabs>
        <w:tab w:val="left" w:pos="360"/>
        <w:tab w:val="left" w:pos="1620"/>
        <w:tab w:val="left" w:pos="2110"/>
      </w:tabs>
      <w:snapToGrid w:val="0"/>
      <w:spacing w:before="60" w:line="312" w:lineRule="auto"/>
      <w:ind w:hanging="200" w:hangingChars="200"/>
      <w:jc w:val="left"/>
    </w:pPr>
    <w:rPr>
      <w:rFonts w:ascii="Times New Roman" w:hAnsi="Times New Roman"/>
      <w:kern w:val="0"/>
      <w:sz w:val="28"/>
      <w:szCs w:val="20"/>
    </w:rPr>
  </w:style>
  <w:style w:type="paragraph" w:customStyle="1" w:styleId="1639">
    <w:name w:val="标书样式"/>
    <w:basedOn w:val="1"/>
    <w:qFormat/>
    <w:uiPriority w:val="0"/>
    <w:pPr>
      <w:spacing w:line="360" w:lineRule="auto"/>
      <w:ind w:firstLine="480" w:firstLineChars="200"/>
    </w:pPr>
    <w:rPr>
      <w:rFonts w:ascii="宋体" w:eastAsia="仿宋_GB2312" w:cs="Arial"/>
      <w:color w:val="000000"/>
      <w:sz w:val="24"/>
    </w:rPr>
  </w:style>
  <w:style w:type="paragraph" w:customStyle="1" w:styleId="1640">
    <w:name w:val="xl329"/>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1641">
    <w:name w:val="TB_FL"/>
    <w:basedOn w:val="1"/>
    <w:qFormat/>
    <w:uiPriority w:val="0"/>
    <w:pPr>
      <w:widowControl/>
      <w:suppressAutoHyphens/>
      <w:spacing w:before="40" w:after="40" w:line="220" w:lineRule="exact"/>
      <w:jc w:val="left"/>
    </w:pPr>
    <w:rPr>
      <w:rFonts w:ascii="IDCSansSerif" w:hAnsi="IDCSansSerif"/>
      <w:kern w:val="16"/>
      <w:sz w:val="18"/>
      <w:szCs w:val="20"/>
    </w:rPr>
  </w:style>
  <w:style w:type="paragraph" w:customStyle="1" w:styleId="1642">
    <w:name w:val="CM5"/>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643">
    <w:name w:val="_HP Table Body 8 pt"/>
    <w:basedOn w:val="1"/>
    <w:qFormat/>
    <w:uiPriority w:val="0"/>
    <w:pPr>
      <w:autoSpaceDE w:val="0"/>
      <w:autoSpaceDN w:val="0"/>
      <w:adjustRightInd w:val="0"/>
      <w:spacing w:before="80" w:after="80" w:line="120" w:lineRule="atLeast"/>
    </w:pPr>
    <w:rPr>
      <w:kern w:val="0"/>
      <w:sz w:val="20"/>
      <w:szCs w:val="20"/>
    </w:rPr>
  </w:style>
  <w:style w:type="paragraph" w:customStyle="1" w:styleId="1644">
    <w:name w:val="批注框文本2"/>
    <w:basedOn w:val="1"/>
    <w:semiHidden/>
    <w:qFormat/>
    <w:uiPriority w:val="0"/>
    <w:pPr>
      <w:jc w:val="left"/>
    </w:pPr>
    <w:rPr>
      <w:rFonts w:ascii="宋体" w:hAnsi="宋体"/>
      <w:sz w:val="18"/>
      <w:szCs w:val="18"/>
    </w:rPr>
  </w:style>
  <w:style w:type="paragraph" w:customStyle="1" w:styleId="1645">
    <w:name w:val="main"/>
    <w:basedOn w:val="1"/>
    <w:unhideWhenUsed/>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646">
    <w:name w:val="四十投标标题7"/>
    <w:qFormat/>
    <w:uiPriority w:val="0"/>
    <w:pPr>
      <w:tabs>
        <w:tab w:val="left" w:pos="3365"/>
      </w:tabs>
      <w:spacing w:line="480" w:lineRule="atLeast"/>
      <w:ind w:left="3365" w:hanging="420"/>
      <w:outlineLvl w:val="6"/>
    </w:pPr>
    <w:rPr>
      <w:rFonts w:ascii="宋体" w:hAnsiTheme="minorHAnsi" w:eastAsiaTheme="minorEastAsia" w:cstheme="minorBidi"/>
      <w:kern w:val="2"/>
      <w:sz w:val="28"/>
      <w:szCs w:val="22"/>
      <w:lang w:val="en-US" w:eastAsia="zh-CN" w:bidi="ar-SA"/>
    </w:rPr>
  </w:style>
  <w:style w:type="paragraph" w:customStyle="1" w:styleId="1647">
    <w:name w:val="Char Char Char Char Char Char Char Char Char Char Char Char Char Char Char Char Char Char Char Char Char Char Char1 Char"/>
    <w:basedOn w:val="1"/>
    <w:qFormat/>
    <w:uiPriority w:val="0"/>
    <w:pPr>
      <w:spacing w:line="360" w:lineRule="auto"/>
      <w:ind w:left="420"/>
      <w:jc w:val="left"/>
      <w:textAlignment w:val="baseline"/>
    </w:pPr>
    <w:rPr>
      <w:rFonts w:ascii="宋体" w:hAnsi="宋体"/>
    </w:rPr>
  </w:style>
  <w:style w:type="paragraph" w:customStyle="1" w:styleId="1648">
    <w:name w:val="样式 标题 1 + 黑体 三号 非加粗 居中 段前: 6 磅 段后: 6 磅 行距: 固定值 20 磅"/>
    <w:basedOn w:val="3"/>
    <w:qFormat/>
    <w:uiPriority w:val="0"/>
    <w:pPr>
      <w:spacing w:before="120" w:after="120" w:line="400" w:lineRule="exact"/>
      <w:jc w:val="center"/>
    </w:pPr>
    <w:rPr>
      <w:rFonts w:ascii="黑体" w:hAnsi="黑体" w:eastAsia="宋体" w:cs="宋体"/>
      <w:bCs w:val="0"/>
      <w:sz w:val="32"/>
      <w:szCs w:val="20"/>
    </w:rPr>
  </w:style>
  <w:style w:type="paragraph" w:customStyle="1" w:styleId="1649">
    <w:name w:val="1)条款段"/>
    <w:qFormat/>
    <w:uiPriority w:val="0"/>
    <w:pPr>
      <w:widowControl w:val="0"/>
      <w:tabs>
        <w:tab w:val="left" w:pos="504"/>
      </w:tabs>
      <w:adjustRightInd w:val="0"/>
      <w:snapToGrid w:val="0"/>
      <w:spacing w:line="360" w:lineRule="exact"/>
      <w:ind w:left="210" w:hanging="210" w:hangingChars="210"/>
      <w:jc w:val="both"/>
    </w:pPr>
    <w:rPr>
      <w:rFonts w:asciiTheme="minorHAnsi" w:hAnsiTheme="minorHAnsi" w:eastAsiaTheme="minorEastAsia" w:cstheme="minorBidi"/>
      <w:kern w:val="2"/>
      <w:sz w:val="24"/>
      <w:szCs w:val="21"/>
      <w:lang w:val="en-US" w:eastAsia="zh-CN" w:bidi="ar-SA"/>
    </w:rPr>
  </w:style>
  <w:style w:type="paragraph" w:customStyle="1" w:styleId="1650">
    <w:name w:val="样式 样式 首行缩进:  0.99 厘米 行距: 1.5 倍行距 + 右侧:  0.5 字符"/>
    <w:basedOn w:val="1651"/>
    <w:qFormat/>
    <w:uiPriority w:val="0"/>
    <w:pPr>
      <w:ind w:right="0" w:rightChars="0" w:firstLine="510"/>
    </w:pPr>
  </w:style>
  <w:style w:type="paragraph" w:customStyle="1" w:styleId="1651">
    <w:name w:val="样式 首行缩进:  0.99 厘米 行距: 1.5 倍行距"/>
    <w:basedOn w:val="1"/>
    <w:qFormat/>
    <w:uiPriority w:val="0"/>
    <w:pPr>
      <w:spacing w:line="360" w:lineRule="auto"/>
      <w:ind w:right="50" w:rightChars="50" w:firstLine="561"/>
      <w:jc w:val="left"/>
    </w:pPr>
    <w:rPr>
      <w:rFonts w:cs="宋体"/>
      <w:sz w:val="24"/>
      <w:szCs w:val="20"/>
    </w:rPr>
  </w:style>
  <w:style w:type="paragraph" w:customStyle="1" w:styleId="1652">
    <w:name w:val="签名页-批准、审定、审查、校核、编写"/>
    <w:basedOn w:val="1"/>
    <w:qFormat/>
    <w:uiPriority w:val="99"/>
    <w:pPr>
      <w:spacing w:line="360" w:lineRule="auto"/>
      <w:jc w:val="left"/>
    </w:pPr>
    <w:rPr>
      <w:rFonts w:ascii="黑体" w:hAnsi="黑体" w:eastAsia="黑体" w:cs="黑体"/>
      <w:b/>
      <w:sz w:val="32"/>
      <w:szCs w:val="32"/>
    </w:rPr>
  </w:style>
  <w:style w:type="paragraph" w:customStyle="1" w:styleId="1653">
    <w:name w:val="pageindicato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654">
    <w:name w:val="xl324"/>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655">
    <w:name w:val="表格五号居中"/>
    <w:qFormat/>
    <w:uiPriority w:val="0"/>
    <w:pPr>
      <w:widowControl w:val="0"/>
      <w:adjustRightInd w:val="0"/>
      <w:snapToGrid w:val="0"/>
      <w:spacing w:line="360" w:lineRule="exact"/>
      <w:ind w:left="-72" w:leftChars="-35"/>
      <w:jc w:val="center"/>
    </w:pPr>
    <w:rPr>
      <w:rFonts w:asciiTheme="minorHAnsi" w:hAnsiTheme="minorHAnsi" w:eastAsiaTheme="minorEastAsia" w:cstheme="minorBidi"/>
      <w:kern w:val="2"/>
      <w:sz w:val="21"/>
      <w:szCs w:val="22"/>
      <w:lang w:val="en-US" w:eastAsia="zh-CN" w:bidi="ar-SA"/>
    </w:rPr>
  </w:style>
  <w:style w:type="paragraph" w:customStyle="1" w:styleId="1656">
    <w:name w:val="jl 三级"/>
    <w:basedOn w:val="1"/>
    <w:qFormat/>
    <w:uiPriority w:val="0"/>
    <w:pPr>
      <w:autoSpaceDE w:val="0"/>
      <w:autoSpaceDN w:val="0"/>
      <w:adjustRightInd w:val="0"/>
      <w:spacing w:beforeLines="50" w:afterLines="50"/>
      <w:ind w:firstLine="480" w:firstLineChars="200"/>
      <w:jc w:val="left"/>
      <w:textAlignment w:val="baseline"/>
      <w:outlineLvl w:val="2"/>
    </w:pPr>
    <w:rPr>
      <w:rFonts w:ascii="宋体" w:hAnsi="宋体"/>
      <w:b/>
      <w:color w:val="000000"/>
      <w:kern w:val="0"/>
      <w:sz w:val="24"/>
    </w:rPr>
  </w:style>
  <w:style w:type="paragraph" w:customStyle="1" w:styleId="1657">
    <w:name w:val="wq1"/>
    <w:basedOn w:val="1"/>
    <w:qFormat/>
    <w:uiPriority w:val="0"/>
    <w:pPr>
      <w:spacing w:line="360" w:lineRule="auto"/>
      <w:jc w:val="center"/>
    </w:pPr>
    <w:rPr>
      <w:rFonts w:ascii="宋体" w:hAnsi="宋体"/>
      <w:b/>
      <w:color w:val="000000"/>
      <w:sz w:val="44"/>
      <w:szCs w:val="20"/>
    </w:rPr>
  </w:style>
  <w:style w:type="paragraph" w:customStyle="1" w:styleId="1658">
    <w:name w:val="Preformatted"/>
    <w:basedOn w:val="1"/>
    <w:qFormat/>
    <w:uiPriority w:val="0"/>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1659">
    <w:name w:val="revision record"/>
    <w:basedOn w:val="1"/>
    <w:qFormat/>
    <w:uiPriority w:val="0"/>
    <w:pPr>
      <w:pageBreakBefore/>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660">
    <w:name w:val="正文编号1）"/>
    <w:basedOn w:val="1"/>
    <w:semiHidden/>
    <w:qFormat/>
    <w:uiPriority w:val="0"/>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661">
    <w:name w:val="香奈儿 1"/>
    <w:basedOn w:val="1"/>
    <w:next w:val="86"/>
    <w:qFormat/>
    <w:uiPriority w:val="0"/>
    <w:pPr>
      <w:widowControl/>
      <w:tabs>
        <w:tab w:val="left" w:pos="1140"/>
      </w:tabs>
      <w:spacing w:before="100" w:after="100"/>
    </w:pPr>
    <w:rPr>
      <w:sz w:val="24"/>
      <w:szCs w:val="20"/>
    </w:rPr>
  </w:style>
  <w:style w:type="paragraph" w:customStyle="1" w:styleId="1662">
    <w:name w:val="样式 标题 2"/>
    <w:basedOn w:val="3"/>
    <w:qFormat/>
    <w:uiPriority w:val="0"/>
    <w:pPr>
      <w:widowControl/>
      <w:tabs>
        <w:tab w:val="left" w:pos="567"/>
      </w:tabs>
      <w:spacing w:before="240" w:after="240" w:line="240" w:lineRule="auto"/>
      <w:ind w:left="567" w:hanging="567"/>
      <w:outlineLvl w:val="1"/>
    </w:pPr>
    <w:rPr>
      <w:rFonts w:ascii="宋体" w:hAnsi="宋体" w:eastAsia="宋体" w:cs="Arial"/>
      <w:b w:val="0"/>
      <w:bCs w:val="0"/>
      <w:kern w:val="0"/>
      <w:sz w:val="32"/>
      <w:szCs w:val="32"/>
    </w:rPr>
  </w:style>
  <w:style w:type="paragraph" w:customStyle="1" w:styleId="1663">
    <w:name w:val="样式 正文7 + 段前: 0.5 行 段后: 0.5 行"/>
    <w:basedOn w:val="1"/>
    <w:qFormat/>
    <w:uiPriority w:val="0"/>
    <w:pPr>
      <w:tabs>
        <w:tab w:val="left" w:pos="900"/>
        <w:tab w:val="left" w:pos="927"/>
      </w:tabs>
      <w:spacing w:beforeLines="50" w:afterLines="50" w:line="360" w:lineRule="auto"/>
      <w:ind w:left="1290" w:leftChars="500" w:hanging="240" w:hangingChars="100"/>
      <w:jc w:val="left"/>
    </w:pPr>
    <w:rPr>
      <w:rFonts w:ascii="Book Antiqua" w:hAnsi="Book Antiqua"/>
      <w:sz w:val="24"/>
      <w:szCs w:val="21"/>
    </w:rPr>
  </w:style>
  <w:style w:type="paragraph" w:customStyle="1" w:styleId="1664">
    <w:name w:val="封面书名"/>
    <w:qFormat/>
    <w:uiPriority w:val="0"/>
    <w:pPr>
      <w:spacing w:before="120" w:after="120" w:line="360" w:lineRule="auto"/>
      <w:jc w:val="center"/>
    </w:pPr>
    <w:rPr>
      <w:rFonts w:ascii="Arial" w:hAnsi="Arial" w:eastAsiaTheme="minorEastAsia" w:cstheme="minorBidi"/>
      <w:b/>
      <w:kern w:val="2"/>
      <w:sz w:val="52"/>
      <w:szCs w:val="22"/>
      <w:lang w:val="en-US" w:eastAsia="zh-CN" w:bidi="ar-SA"/>
    </w:rPr>
  </w:style>
  <w:style w:type="paragraph" w:customStyle="1" w:styleId="1665">
    <w:name w:val="封面标注"/>
    <w:basedOn w:val="1"/>
    <w:next w:val="1"/>
    <w:qFormat/>
    <w:uiPriority w:val="0"/>
    <w:pPr>
      <w:spacing w:beforeLines="50" w:line="360" w:lineRule="auto"/>
      <w:ind w:firstLine="2600" w:firstLineChars="2600"/>
      <w:jc w:val="left"/>
    </w:pPr>
    <w:rPr>
      <w:rFonts w:ascii="宋体" w:hAnsi="宋体" w:eastAsia="黑体"/>
      <w:b/>
      <w:sz w:val="24"/>
    </w:rPr>
  </w:style>
  <w:style w:type="paragraph" w:customStyle="1" w:styleId="1666">
    <w:name w:val="CM3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667">
    <w:name w:val="Pa6"/>
    <w:basedOn w:val="1"/>
    <w:qFormat/>
    <w:uiPriority w:val="0"/>
    <w:pPr>
      <w:autoSpaceDE w:val="0"/>
      <w:autoSpaceDN w:val="0"/>
      <w:adjustRightInd w:val="0"/>
      <w:spacing w:line="161" w:lineRule="atLeast"/>
      <w:jc w:val="left"/>
    </w:pPr>
    <w:rPr>
      <w:rFonts w:ascii="FrutigerNext LT Light" w:hAnsi="FrutigerNext LT Light"/>
      <w:kern w:val="0"/>
      <w:sz w:val="24"/>
    </w:rPr>
  </w:style>
  <w:style w:type="paragraph" w:customStyle="1" w:styleId="1668">
    <w:name w:val="孙（1）"/>
    <w:qFormat/>
    <w:uiPriority w:val="0"/>
    <w:pPr>
      <w:spacing w:before="100" w:after="100" w:line="360" w:lineRule="auto"/>
      <w:outlineLvl w:val="1"/>
    </w:pPr>
    <w:rPr>
      <w:rFonts w:asciiTheme="minorHAnsi" w:hAnsiTheme="minorHAnsi" w:eastAsiaTheme="minorEastAsia" w:cstheme="minorBidi"/>
      <w:b/>
      <w:kern w:val="2"/>
      <w:sz w:val="24"/>
      <w:szCs w:val="24"/>
      <w:lang w:val="en-US" w:eastAsia="zh-CN" w:bidi="ar-SA"/>
    </w:rPr>
  </w:style>
  <w:style w:type="paragraph" w:customStyle="1" w:styleId="1669">
    <w:name w:val="table text on cover"/>
    <w:basedOn w:val="1"/>
    <w:qFormat/>
    <w:uiPriority w:val="0"/>
    <w:pPr>
      <w:widowControl/>
      <w:autoSpaceDE w:val="0"/>
      <w:autoSpaceDN w:val="0"/>
      <w:adjustRightInd w:val="0"/>
      <w:jc w:val="center"/>
    </w:pPr>
    <w:rPr>
      <w:rFonts w:ascii="宋体" w:hAnsi="宋体"/>
      <w:b/>
      <w:kern w:val="0"/>
      <w:sz w:val="24"/>
      <w:szCs w:val="20"/>
    </w:rPr>
  </w:style>
  <w:style w:type="paragraph" w:customStyle="1" w:styleId="1670">
    <w:name w:val="罗列3级"/>
    <w:basedOn w:val="1"/>
    <w:qFormat/>
    <w:uiPriority w:val="0"/>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1671">
    <w:name w:val="Response"/>
    <w:basedOn w:val="34"/>
    <w:qFormat/>
    <w:uiPriority w:val="0"/>
    <w:pPr>
      <w:widowControl/>
      <w:spacing w:before="120" w:after="120"/>
      <w:jc w:val="center"/>
    </w:pPr>
    <w:rPr>
      <w:rFonts w:ascii="宋体" w:hAnsi="宋体" w:eastAsia="PMingLiU" w:cs="宋体"/>
      <w:bCs w:val="0"/>
      <w:kern w:val="0"/>
      <w:sz w:val="22"/>
      <w:lang w:eastAsia="en-US"/>
    </w:rPr>
  </w:style>
  <w:style w:type="paragraph" w:customStyle="1" w:styleId="1672">
    <w:name w:val="Cover1"/>
    <w:basedOn w:val="1"/>
    <w:qFormat/>
    <w:uiPriority w:val="0"/>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1673">
    <w:name w:val="Manual 3"/>
    <w:basedOn w:val="5"/>
    <w:next w:val="1"/>
    <w:qFormat/>
    <w:uiPriority w:val="0"/>
    <w:pPr>
      <w:widowControl/>
      <w:spacing w:before="240" w:after="80" w:line="240" w:lineRule="auto"/>
      <w:ind w:left="2269" w:hanging="851" w:firstLineChars="200"/>
      <w:jc w:val="left"/>
      <w:outlineLvl w:val="9"/>
    </w:pPr>
    <w:rPr>
      <w:rFonts w:ascii="Arial" w:hAnsi="Arial"/>
      <w:bCs w:val="0"/>
      <w:kern w:val="0"/>
      <w:sz w:val="24"/>
      <w:szCs w:val="20"/>
      <w:lang w:val="en-AU" w:eastAsia="en-US"/>
    </w:rPr>
  </w:style>
  <w:style w:type="paragraph" w:customStyle="1" w:styleId="1674">
    <w:name w:val="樣式 標題 3 + (中文) MS Gothic 10.5 點 Char Char Char Char Char Char"/>
    <w:basedOn w:val="5"/>
    <w:qFormat/>
    <w:uiPriority w:val="0"/>
    <w:pPr>
      <w:tabs>
        <w:tab w:val="left" w:pos="1260"/>
        <w:tab w:val="left" w:pos="1460"/>
      </w:tabs>
      <w:adjustRightInd w:val="0"/>
      <w:snapToGrid w:val="0"/>
      <w:spacing w:before="0" w:after="0" w:line="240" w:lineRule="auto"/>
      <w:ind w:left="1460" w:hanging="1008"/>
      <w:jc w:val="left"/>
    </w:pPr>
    <w:rPr>
      <w:rFonts w:hAnsi="PMingLiU" w:eastAsia="MS Gothic"/>
      <w:bCs w:val="0"/>
      <w:snapToGrid w:val="0"/>
      <w:sz w:val="24"/>
      <w:szCs w:val="24"/>
      <w:lang w:eastAsia="zh-TW"/>
    </w:rPr>
  </w:style>
  <w:style w:type="paragraph" w:customStyle="1" w:styleId="1675">
    <w:name w:val="NOTE Text List"/>
    <w:basedOn w:val="1"/>
    <w:qFormat/>
    <w:uiPriority w:val="0"/>
    <w:pPr>
      <w:keepNext/>
      <w:keepLines/>
      <w:widowControl/>
      <w:tabs>
        <w:tab w:val="left" w:pos="780"/>
        <w:tab w:val="left" w:pos="2359"/>
      </w:tabs>
      <w:topLinePunct/>
      <w:adjustRightInd w:val="0"/>
      <w:snapToGrid w:val="0"/>
      <w:spacing w:before="40" w:after="80" w:line="200" w:lineRule="atLeast"/>
      <w:ind w:hanging="360"/>
      <w:jc w:val="left"/>
    </w:pPr>
    <w:rPr>
      <w:rFonts w:ascii="宋体" w:hAnsi="宋体" w:eastAsia="楷体_GB2312" w:cs="Arial"/>
      <w:iCs/>
      <w:sz w:val="18"/>
      <w:szCs w:val="18"/>
    </w:rPr>
  </w:style>
  <w:style w:type="paragraph" w:customStyle="1" w:styleId="1676">
    <w:name w:val="样式 样式 样式 标题 2H2Heading 2 HiddenHeading 2 CCBSheading 22nd levelh..."/>
    <w:basedOn w:val="1"/>
    <w:qFormat/>
    <w:uiPriority w:val="0"/>
    <w:pPr>
      <w:keepNext/>
      <w:keepLines/>
      <w:spacing w:beforeLines="50" w:afterLines="50" w:line="276" w:lineRule="auto"/>
      <w:jc w:val="left"/>
      <w:outlineLvl w:val="1"/>
    </w:pPr>
    <w:rPr>
      <w:rFonts w:ascii="黑体" w:hAnsi="黑体" w:eastAsia="黑体" w:cs="宋体"/>
      <w:b/>
      <w:bCs/>
      <w:sz w:val="30"/>
      <w:szCs w:val="30"/>
    </w:rPr>
  </w:style>
  <w:style w:type="paragraph" w:customStyle="1" w:styleId="1677">
    <w:name w:val="xl114"/>
    <w:basedOn w:val="1"/>
    <w:qFormat/>
    <w:uiPriority w:val="0"/>
    <w:pPr>
      <w:widowControl/>
      <w:pBdr>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678">
    <w:name w:val="部分标题"/>
    <w:semiHidden/>
    <w:qFormat/>
    <w:uiPriority w:val="0"/>
    <w:pPr>
      <w:jc w:val="center"/>
    </w:pPr>
    <w:rPr>
      <w:rFonts w:ascii="Book Antiqua" w:hAnsi="Book Antiqua" w:eastAsia="黑体" w:cstheme="minorBidi"/>
      <w:kern w:val="2"/>
      <w:sz w:val="48"/>
      <w:szCs w:val="22"/>
      <w:lang w:val="en-US" w:eastAsia="zh-CN" w:bidi="ar-SA"/>
    </w:rPr>
  </w:style>
  <w:style w:type="paragraph" w:customStyle="1" w:styleId="1679">
    <w:name w:val="terminaldisplayintable"/>
    <w:basedOn w:val="1"/>
    <w:qFormat/>
    <w:uiPriority w:val="0"/>
    <w:pPr>
      <w:widowControl/>
      <w:jc w:val="left"/>
    </w:pPr>
    <w:rPr>
      <w:rFonts w:ascii="Courier New" w:hAnsi="Courier New" w:cs="Courier New"/>
      <w:kern w:val="0"/>
      <w:sz w:val="17"/>
      <w:szCs w:val="17"/>
    </w:rPr>
  </w:style>
  <w:style w:type="paragraph" w:customStyle="1" w:styleId="1680">
    <w:name w:val="样式1-2"/>
    <w:basedOn w:val="5"/>
    <w:semiHidden/>
    <w:qFormat/>
    <w:uiPriority w:val="0"/>
    <w:pPr>
      <w:tabs>
        <w:tab w:val="left" w:pos="567"/>
        <w:tab w:val="left" w:pos="1134"/>
      </w:tabs>
      <w:spacing w:before="0" w:after="0" w:line="240" w:lineRule="auto"/>
      <w:ind w:left="567" w:firstLine="200" w:firstLineChars="200"/>
      <w:jc w:val="left"/>
    </w:pPr>
    <w:rPr>
      <w:rFonts w:ascii="仿宋_GB2312" w:hAnsi="宋体" w:eastAsia="仿宋_GB2312"/>
      <w:b w:val="0"/>
      <w:bCs w:val="0"/>
      <w:kern w:val="28"/>
    </w:rPr>
  </w:style>
  <w:style w:type="paragraph" w:customStyle="1" w:styleId="1681">
    <w:name w:val="表格內文"/>
    <w:basedOn w:val="1"/>
    <w:unhideWhenUsed/>
    <w:qFormat/>
    <w:uiPriority w:val="0"/>
    <w:pPr>
      <w:widowControl/>
      <w:adjustRightInd w:val="0"/>
      <w:snapToGrid w:val="0"/>
      <w:spacing w:before="60" w:after="60"/>
      <w:jc w:val="left"/>
    </w:pPr>
    <w:rPr>
      <w:rFonts w:ascii="宋体" w:hAnsi="宋体" w:cs="宋体"/>
      <w:kern w:val="0"/>
      <w:sz w:val="24"/>
      <w:lang w:eastAsia="zh-TW"/>
    </w:rPr>
  </w:style>
  <w:style w:type="paragraph" w:customStyle="1" w:styleId="1682">
    <w:name w:val="Cover 5"/>
    <w:basedOn w:val="1"/>
    <w:qFormat/>
    <w:uiPriority w:val="0"/>
    <w:pPr>
      <w:topLinePunct/>
      <w:adjustRightInd w:val="0"/>
      <w:snapToGrid w:val="0"/>
      <w:jc w:val="left"/>
    </w:pPr>
    <w:rPr>
      <w:rFonts w:ascii="宋体" w:hAnsi="宋体" w:cs="Arial"/>
      <w:sz w:val="18"/>
      <w:szCs w:val="18"/>
    </w:rPr>
  </w:style>
  <w:style w:type="paragraph" w:customStyle="1" w:styleId="1683">
    <w:name w:val="±íÑùÊ½"/>
    <w:basedOn w:val="1"/>
    <w:qFormat/>
    <w:uiPriority w:val="0"/>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1684">
    <w:name w:val="样式20"/>
    <w:basedOn w:val="1"/>
    <w:semiHidden/>
    <w:qFormat/>
    <w:uiPriority w:val="0"/>
    <w:pPr>
      <w:keepNext/>
      <w:keepLines/>
      <w:suppressLineNumbers/>
      <w:tabs>
        <w:tab w:val="left" w:pos="360"/>
        <w:tab w:val="left" w:pos="1080"/>
        <w:tab w:val="left" w:pos="1134"/>
      </w:tabs>
      <w:suppressAutoHyphens/>
      <w:spacing w:line="360" w:lineRule="auto"/>
      <w:ind w:left="1134" w:hanging="567"/>
      <w:jc w:val="left"/>
    </w:pPr>
    <w:rPr>
      <w:rFonts w:hAnsi="宋体" w:eastAsia="仿宋_GB2312"/>
      <w:b/>
      <w:bCs/>
      <w:kern w:val="28"/>
      <w:sz w:val="28"/>
      <w:szCs w:val="20"/>
    </w:rPr>
  </w:style>
  <w:style w:type="paragraph" w:customStyle="1" w:styleId="1685">
    <w:name w:val="Char Char Char Char2"/>
    <w:basedOn w:val="1"/>
    <w:qFormat/>
    <w:uiPriority w:val="0"/>
    <w:rPr>
      <w:rFonts w:ascii="仿宋_GB2312" w:hAnsi="仿宋_GB2312" w:eastAsia="仿宋_GB2312"/>
      <w:sz w:val="28"/>
      <w:szCs w:val="28"/>
    </w:rPr>
  </w:style>
  <w:style w:type="paragraph" w:customStyle="1" w:styleId="1686">
    <w:name w:val="标题 1aaa"/>
    <w:basedOn w:val="1"/>
    <w:qFormat/>
    <w:uiPriority w:val="0"/>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1687">
    <w:name w:val="Bulleted List"/>
    <w:basedOn w:val="1"/>
    <w:qFormat/>
    <w:uiPriority w:val="0"/>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1688">
    <w:name w:val="BulletList 1"/>
    <w:basedOn w:val="34"/>
    <w:qFormat/>
    <w:uiPriority w:val="0"/>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689">
    <w:name w:val="尾注文本1"/>
    <w:basedOn w:val="1"/>
    <w:qFormat/>
    <w:uiPriority w:val="0"/>
    <w:pPr>
      <w:snapToGrid w:val="0"/>
      <w:jc w:val="left"/>
    </w:pPr>
    <w:rPr>
      <w:rFonts w:ascii="宋体" w:hAnsi="宋体"/>
      <w:szCs w:val="20"/>
    </w:rPr>
  </w:style>
  <w:style w:type="paragraph" w:customStyle="1" w:styleId="1690">
    <w:name w:val="样式 标题 2h2sub-sect正文二级标题heading 2 + Indent: Left 0.25 inhead...2"/>
    <w:basedOn w:val="4"/>
    <w:qFormat/>
    <w:uiPriority w:val="0"/>
    <w:pPr>
      <w:spacing w:before="480" w:after="0" w:line="480" w:lineRule="auto"/>
      <w:ind w:left="2251" w:firstLine="159"/>
    </w:pPr>
    <w:rPr>
      <w:rFonts w:cs="宋体"/>
      <w:sz w:val="28"/>
      <w:szCs w:val="20"/>
    </w:rPr>
  </w:style>
  <w:style w:type="paragraph" w:customStyle="1" w:styleId="1691">
    <w:name w:val="SANGFOR_3_标题3"/>
    <w:basedOn w:val="5"/>
    <w:next w:val="1"/>
    <w:qFormat/>
    <w:uiPriority w:val="0"/>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1692">
    <w:name w:val="tabl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3">
    <w:name w:val="S08-Equipment housing"/>
    <w:basedOn w:val="1"/>
    <w:next w:val="1"/>
    <w:semiHidden/>
    <w:qFormat/>
    <w:uiPriority w:val="0"/>
    <w:pPr>
      <w:widowControl/>
      <w:jc w:val="left"/>
    </w:pPr>
    <w:rPr>
      <w:rFonts w:ascii="Arial" w:hAnsi="Arial"/>
      <w:kern w:val="0"/>
      <w:sz w:val="22"/>
      <w:szCs w:val="20"/>
      <w:lang w:eastAsia="en-US"/>
    </w:rPr>
  </w:style>
  <w:style w:type="paragraph" w:customStyle="1" w:styleId="1694">
    <w:name w:val="点项"/>
    <w:basedOn w:val="1"/>
    <w:qFormat/>
    <w:uiPriority w:val="0"/>
    <w:pPr>
      <w:widowControl/>
      <w:spacing w:line="360" w:lineRule="auto"/>
      <w:jc w:val="left"/>
    </w:pPr>
    <w:rPr>
      <w:rFonts w:ascii="宋体" w:hAnsi="宋体" w:cs="宋体"/>
      <w:bCs/>
    </w:rPr>
  </w:style>
  <w:style w:type="paragraph" w:customStyle="1" w:styleId="1695">
    <w:name w:val="Char Char Char1 Char Char Char Char Char Char Char Char Char Char Char Char Char Char Char Char Char Char Char Char Char Char Char Char Char Char Char Char Char Char Char Char Char Char"/>
    <w:basedOn w:val="1"/>
    <w:qFormat/>
    <w:uiPriority w:val="0"/>
    <w:pPr>
      <w:spacing w:line="360" w:lineRule="auto"/>
      <w:ind w:firstLine="113"/>
      <w:jc w:val="left"/>
    </w:pPr>
    <w:rPr>
      <w:rFonts w:ascii="Tahoma" w:hAnsi="Tahoma"/>
      <w:sz w:val="24"/>
      <w:szCs w:val="20"/>
    </w:rPr>
  </w:style>
  <w:style w:type="paragraph" w:customStyle="1" w:styleId="1696">
    <w:name w:val="样式 标题 1 + 居中 段前: 0 磅 段后: 0 磅 行距: 1.5 倍行距1"/>
    <w:basedOn w:val="3"/>
    <w:qFormat/>
    <w:uiPriority w:val="0"/>
    <w:pPr>
      <w:widowControl/>
      <w:tabs>
        <w:tab w:val="left" w:pos="1200"/>
        <w:tab w:val="left" w:pos="1330"/>
      </w:tabs>
      <w:spacing w:line="360" w:lineRule="auto"/>
      <w:jc w:val="center"/>
    </w:pPr>
    <w:rPr>
      <w:rFonts w:ascii="宋体" w:hAnsi="宋体" w:eastAsia="宋体" w:cs="宋体"/>
      <w:b w:val="0"/>
      <w:szCs w:val="20"/>
    </w:rPr>
  </w:style>
  <w:style w:type="paragraph" w:customStyle="1" w:styleId="1697">
    <w:name w:val="Char Char1 Char Char1 Char Char1"/>
    <w:basedOn w:val="1"/>
    <w:qFormat/>
    <w:uiPriority w:val="0"/>
    <w:pPr>
      <w:jc w:val="left"/>
    </w:pPr>
    <w:rPr>
      <w:rFonts w:ascii="Tahoma" w:hAnsi="Tahoma"/>
      <w:sz w:val="24"/>
    </w:rPr>
  </w:style>
  <w:style w:type="paragraph" w:customStyle="1" w:styleId="1698">
    <w:name w:val="End"/>
    <w:basedOn w:val="1"/>
    <w:qFormat/>
    <w:uiPriority w:val="0"/>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1699">
    <w:name w:val="样式3-23"/>
    <w:basedOn w:val="1"/>
    <w:semiHidden/>
    <w:qFormat/>
    <w:uiPriority w:val="0"/>
    <w:pPr>
      <w:keepNext/>
      <w:keepLines/>
      <w:widowControl/>
      <w:suppressLineNumbers/>
      <w:tabs>
        <w:tab w:val="left" w:pos="-546"/>
        <w:tab w:val="left" w:pos="360"/>
        <w:tab w:val="left" w:pos="1134"/>
      </w:tabs>
      <w:suppressAutoHyphens/>
      <w:spacing w:line="360" w:lineRule="auto"/>
      <w:ind w:left="-546" w:hanging="567"/>
      <w:jc w:val="left"/>
    </w:pPr>
    <w:rPr>
      <w:rFonts w:ascii="仿宋_GB2312" w:hAnsi="宋体" w:eastAsia="仿宋_GB2312"/>
      <w:b/>
      <w:bCs/>
      <w:kern w:val="28"/>
      <w:sz w:val="28"/>
      <w:szCs w:val="20"/>
    </w:rPr>
  </w:style>
  <w:style w:type="paragraph" w:customStyle="1" w:styleId="1700">
    <w:name w:val="Document 1a"/>
    <w:qFormat/>
    <w:uiPriority w:val="0"/>
    <w:pPr>
      <w:keepNext/>
      <w:keepLines/>
      <w:widowControl w:val="0"/>
      <w:tabs>
        <w:tab w:val="left" w:pos="0"/>
      </w:tabs>
      <w:suppressAutoHyphens/>
    </w:pPr>
    <w:rPr>
      <w:rFonts w:ascii="Courier New" w:hAnsi="Courier New" w:eastAsia="PMingLiU" w:cstheme="minorBidi"/>
      <w:snapToGrid w:val="0"/>
      <w:kern w:val="2"/>
      <w:sz w:val="24"/>
      <w:szCs w:val="22"/>
      <w:lang w:val="en-US" w:eastAsia="en-US" w:bidi="ar-SA"/>
    </w:rPr>
  </w:style>
  <w:style w:type="paragraph" w:customStyle="1" w:styleId="1701">
    <w:name w:val="Char Char Char Char Char Char Char1"/>
    <w:basedOn w:val="1"/>
    <w:qFormat/>
    <w:uiPriority w:val="0"/>
    <w:rPr>
      <w:szCs w:val="20"/>
    </w:rPr>
  </w:style>
  <w:style w:type="paragraph" w:customStyle="1" w:styleId="1702">
    <w:name w:val="样式 标题 3Heading 3 Char1Heading 3 Char CharHeading 3 Charheadi..."/>
    <w:basedOn w:val="5"/>
    <w:qFormat/>
    <w:uiPriority w:val="0"/>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1703">
    <w:name w:val="标题三"/>
    <w:basedOn w:val="6"/>
    <w:semiHidden/>
    <w:qFormat/>
    <w:uiPriority w:val="0"/>
    <w:pPr>
      <w:keepNext w:val="0"/>
      <w:keepLines w:val="0"/>
      <w:widowControl/>
      <w:tabs>
        <w:tab w:val="left" w:pos="720"/>
      </w:tabs>
      <w:spacing w:beforeLines="150" w:afterLines="50" w:line="240" w:lineRule="auto"/>
      <w:jc w:val="left"/>
    </w:pPr>
    <w:rPr>
      <w:rFonts w:ascii="宋体" w:hAnsi="宋体" w:eastAsia="宋体" w:cs="宋体"/>
      <w:b w:val="0"/>
      <w:szCs w:val="24"/>
    </w:rPr>
  </w:style>
  <w:style w:type="paragraph" w:customStyle="1" w:styleId="1704">
    <w:name w:val="特性罗列"/>
    <w:basedOn w:val="1"/>
    <w:semiHidden/>
    <w:qFormat/>
    <w:uiPriority w:val="0"/>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1705">
    <w:name w:val="正文正文"/>
    <w:basedOn w:val="1"/>
    <w:qFormat/>
    <w:uiPriority w:val="0"/>
    <w:pPr>
      <w:adjustRightInd w:val="0"/>
      <w:spacing w:line="300" w:lineRule="auto"/>
      <w:ind w:firstLine="200" w:firstLineChars="200"/>
      <w:jc w:val="left"/>
      <w:textAlignment w:val="baseline"/>
    </w:pPr>
    <w:rPr>
      <w:kern w:val="0"/>
      <w:sz w:val="24"/>
      <w:szCs w:val="20"/>
    </w:rPr>
  </w:style>
  <w:style w:type="paragraph" w:customStyle="1" w:styleId="1706">
    <w:name w:val="Texte_pointé[2]"/>
    <w:basedOn w:val="1"/>
    <w:qFormat/>
    <w:uiPriority w:val="0"/>
    <w:pPr>
      <w:widowControl/>
      <w:spacing w:before="60" w:after="60"/>
      <w:ind w:left="1985" w:hanging="284"/>
      <w:jc w:val="left"/>
    </w:pPr>
    <w:rPr>
      <w:rFonts w:ascii="宋体" w:hAnsi="宋体"/>
      <w:kern w:val="0"/>
      <w:sz w:val="24"/>
      <w:szCs w:val="20"/>
    </w:rPr>
  </w:style>
  <w:style w:type="paragraph" w:customStyle="1" w:styleId="1707">
    <w:name w:val="Report Text"/>
    <w:basedOn w:val="1"/>
    <w:qFormat/>
    <w:uiPriority w:val="0"/>
    <w:pPr>
      <w:widowControl/>
      <w:tabs>
        <w:tab w:val="left" w:pos="1080"/>
      </w:tabs>
      <w:spacing w:after="138"/>
      <w:ind w:left="1080"/>
      <w:jc w:val="left"/>
    </w:pPr>
    <w:rPr>
      <w:rFonts w:ascii="宋体" w:hAnsi="宋体"/>
      <w:kern w:val="0"/>
      <w:sz w:val="22"/>
      <w:szCs w:val="20"/>
      <w:lang w:eastAsia="en-US"/>
    </w:rPr>
  </w:style>
  <w:style w:type="paragraph" w:customStyle="1" w:styleId="1708">
    <w:name w:val="Tétière"/>
    <w:basedOn w:val="1"/>
    <w:qFormat/>
    <w:uiPriority w:val="0"/>
    <w:pPr>
      <w:widowControl/>
      <w:spacing w:before="60" w:after="60"/>
      <w:jc w:val="center"/>
    </w:pPr>
    <w:rPr>
      <w:rFonts w:ascii="Arial" w:hAnsi="Arial"/>
      <w:b/>
      <w:kern w:val="0"/>
      <w:sz w:val="16"/>
      <w:szCs w:val="20"/>
      <w:lang w:val="en-GB"/>
    </w:rPr>
  </w:style>
  <w:style w:type="paragraph" w:customStyle="1" w:styleId="1709">
    <w:name w:val="样式 def正文 + 首行缩进:  2 字符"/>
    <w:basedOn w:val="1"/>
    <w:qFormat/>
    <w:uiPriority w:val="0"/>
    <w:pPr>
      <w:widowControl/>
      <w:spacing w:line="360" w:lineRule="auto"/>
      <w:ind w:firstLine="480" w:firstLineChars="200"/>
      <w:jc w:val="left"/>
    </w:pPr>
    <w:rPr>
      <w:rFonts w:ascii="宋体" w:hAnsi="宋体" w:cs="宋体"/>
      <w:kern w:val="0"/>
      <w:sz w:val="24"/>
      <w:szCs w:val="20"/>
    </w:rPr>
  </w:style>
  <w:style w:type="paragraph" w:customStyle="1" w:styleId="1710">
    <w:name w:val="Aufz鋒lungsEbene2"/>
    <w:basedOn w:val="1"/>
    <w:qFormat/>
    <w:uiPriority w:val="0"/>
    <w:pPr>
      <w:widowControl/>
      <w:spacing w:line="288" w:lineRule="auto"/>
      <w:ind w:left="1701" w:hanging="284"/>
      <w:jc w:val="left"/>
    </w:pPr>
    <w:rPr>
      <w:rFonts w:ascii="Arial" w:hAnsi="Arial"/>
      <w:kern w:val="0"/>
      <w:sz w:val="22"/>
      <w:szCs w:val="20"/>
    </w:rPr>
  </w:style>
  <w:style w:type="paragraph" w:customStyle="1" w:styleId="1711">
    <w:name w:val="Char Char1 Char Char Char Char Char Char Char Char Char Char Char Char"/>
    <w:basedOn w:val="5"/>
    <w:qFormat/>
    <w:uiPriority w:val="0"/>
    <w:pPr>
      <w:tabs>
        <w:tab w:val="left" w:pos="1260"/>
        <w:tab w:val="left" w:pos="1440"/>
      </w:tabs>
      <w:adjustRightInd w:val="0"/>
      <w:spacing w:before="120" w:after="120" w:line="436" w:lineRule="exact"/>
      <w:ind w:firstLine="1260" w:firstLineChars="600"/>
      <w:jc w:val="center"/>
      <w:outlineLvl w:val="3"/>
    </w:pPr>
    <w:rPr>
      <w:rFonts w:ascii="宋体" w:hAnsi="宋体" w:eastAsia="Arial" w:cs="Arial"/>
      <w:b w:val="0"/>
      <w:bCs w:val="0"/>
      <w:kern w:val="0"/>
      <w:sz w:val="21"/>
      <w:szCs w:val="20"/>
      <w:lang w:val="en-GB"/>
    </w:rPr>
  </w:style>
  <w:style w:type="paragraph" w:customStyle="1" w:styleId="1712">
    <w:name w:val="宋体"/>
    <w:basedOn w:val="1"/>
    <w:qFormat/>
    <w:uiPriority w:val="0"/>
    <w:pPr>
      <w:widowControl/>
      <w:spacing w:line="360" w:lineRule="auto"/>
      <w:jc w:val="center"/>
    </w:pPr>
    <w:rPr>
      <w:rFonts w:ascii="仿宋_GB2312" w:hAnsi="宋体" w:eastAsia="仿宋_GB2312" w:cs="宋体"/>
      <w:b/>
      <w:kern w:val="0"/>
      <w:sz w:val="24"/>
      <w:szCs w:val="21"/>
    </w:rPr>
  </w:style>
  <w:style w:type="paragraph" w:customStyle="1" w:styleId="1713">
    <w:name w:val="¶ÎÂä3"/>
    <w:basedOn w:val="1"/>
    <w:qFormat/>
    <w:uiPriority w:val="0"/>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1714">
    <w:name w:val="Normal 0li"/>
    <w:basedOn w:val="1"/>
    <w:semiHidden/>
    <w:qFormat/>
    <w:uiPriority w:val="0"/>
    <w:pPr>
      <w:widowControl/>
      <w:jc w:val="left"/>
    </w:pPr>
    <w:rPr>
      <w:rFonts w:ascii="FuturaA Bk BT" w:hAnsi="FuturaA Bk BT"/>
      <w:kern w:val="0"/>
      <w:sz w:val="20"/>
      <w:szCs w:val="20"/>
      <w:lang w:eastAsia="en-US"/>
    </w:rPr>
  </w:style>
  <w:style w:type="paragraph" w:customStyle="1" w:styleId="1715">
    <w:name w:val="标题6"/>
    <w:basedOn w:val="8"/>
    <w:qFormat/>
    <w:uiPriority w:val="0"/>
    <w:pPr>
      <w:tabs>
        <w:tab w:val="right" w:leader="dot" w:pos="9061"/>
      </w:tabs>
      <w:spacing w:line="319" w:lineRule="auto"/>
      <w:jc w:val="center"/>
    </w:pPr>
    <w:rPr>
      <w:rFonts w:ascii="宋体" w:hAnsi="宋体"/>
      <w:b w:val="0"/>
      <w:bCs w:val="0"/>
      <w:sz w:val="21"/>
      <w:szCs w:val="20"/>
    </w:rPr>
  </w:style>
  <w:style w:type="paragraph" w:customStyle="1" w:styleId="1716">
    <w:name w:val="Cover4"/>
    <w:basedOn w:val="1"/>
    <w:qFormat/>
    <w:uiPriority w:val="0"/>
    <w:pPr>
      <w:widowControl/>
      <w:topLinePunct/>
      <w:adjustRightInd w:val="0"/>
      <w:snapToGrid w:val="0"/>
      <w:spacing w:before="160" w:after="160" w:line="240" w:lineRule="atLeast"/>
      <w:ind w:left="1701"/>
      <w:jc w:val="left"/>
    </w:pPr>
    <w:rPr>
      <w:rFonts w:ascii="宋体" w:hAnsi="宋体" w:eastAsia="Arial" w:cs="Arial"/>
      <w:b/>
      <w:bCs/>
      <w:sz w:val="24"/>
      <w:szCs w:val="21"/>
    </w:rPr>
  </w:style>
  <w:style w:type="paragraph" w:customStyle="1" w:styleId="1717">
    <w:name w:val="样式 标题 2paragrafoh22 headlinehheadlineS&amp;R2ERMH2sub-sectH..."/>
    <w:basedOn w:val="4"/>
    <w:unhideWhenUsed/>
    <w:qFormat/>
    <w:uiPriority w:val="0"/>
    <w:pPr>
      <w:widowControl/>
      <w:spacing w:beforeLines="150" w:after="120" w:line="400" w:lineRule="exact"/>
      <w:ind w:left="540"/>
      <w:jc w:val="left"/>
    </w:pPr>
    <w:rPr>
      <w:rFonts w:ascii="宋体" w:hAnsi="宋体" w:eastAsia="宋体" w:cs="Arial"/>
      <w:b w:val="0"/>
      <w:kern w:val="0"/>
      <w:sz w:val="24"/>
      <w:szCs w:val="24"/>
      <w:lang w:eastAsia="en-US"/>
    </w:rPr>
  </w:style>
  <w:style w:type="paragraph" w:customStyle="1" w:styleId="1718">
    <w:name w:val="notestext"/>
    <w:basedOn w:val="1"/>
    <w:qFormat/>
    <w:uiPriority w:val="0"/>
    <w:pPr>
      <w:widowControl/>
      <w:shd w:val="clear" w:color="auto" w:fill="FFFFDF"/>
      <w:spacing w:before="144" w:after="144"/>
      <w:jc w:val="left"/>
    </w:pPr>
    <w:rPr>
      <w:rFonts w:ascii="ˎ̥" w:hAnsi="ˎ̥" w:cs="宋体"/>
      <w:color w:val="0000CE"/>
      <w:kern w:val="0"/>
      <w:sz w:val="20"/>
      <w:szCs w:val="20"/>
    </w:rPr>
  </w:style>
  <w:style w:type="paragraph" w:customStyle="1" w:styleId="1719">
    <w:name w:val="CM117"/>
    <w:basedOn w:val="1"/>
    <w:qFormat/>
    <w:uiPriority w:val="0"/>
    <w:pPr>
      <w:autoSpaceDE w:val="0"/>
      <w:autoSpaceDN w:val="0"/>
      <w:adjustRightInd w:val="0"/>
      <w:jc w:val="left"/>
    </w:pPr>
    <w:rPr>
      <w:rFonts w:ascii="黑体" w:eastAsia="黑体"/>
      <w:kern w:val="0"/>
      <w:sz w:val="24"/>
    </w:rPr>
  </w:style>
  <w:style w:type="paragraph" w:customStyle="1" w:styleId="1720">
    <w:name w:val="样式17"/>
    <w:basedOn w:val="1"/>
    <w:semiHidden/>
    <w:qFormat/>
    <w:uiPriority w:val="0"/>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1721">
    <w:name w:val="投标文件标题4"/>
    <w:basedOn w:val="6"/>
    <w:semiHidden/>
    <w:qFormat/>
    <w:uiPriority w:val="0"/>
    <w:pPr>
      <w:keepNext w:val="0"/>
      <w:keepLines w:val="0"/>
      <w:widowControl/>
      <w:tabs>
        <w:tab w:val="left" w:pos="720"/>
      </w:tabs>
      <w:spacing w:line="240" w:lineRule="auto"/>
      <w:jc w:val="left"/>
    </w:pPr>
    <w:rPr>
      <w:rFonts w:ascii="FuturaA Bk BT" w:hAnsi="FuturaA Bk BT" w:eastAsia="FuturaA Bk BT" w:cs="宋体"/>
      <w:b w:val="0"/>
      <w:sz w:val="21"/>
    </w:rPr>
  </w:style>
  <w:style w:type="paragraph" w:customStyle="1" w:styleId="1722">
    <w:name w:val="heading base"/>
    <w:basedOn w:val="1"/>
    <w:next w:val="3"/>
    <w:qFormat/>
    <w:uiPriority w:val="0"/>
    <w:pPr>
      <w:keepNext/>
      <w:keepLines/>
      <w:widowControl/>
      <w:spacing w:after="240"/>
      <w:jc w:val="left"/>
    </w:pPr>
    <w:rPr>
      <w:rFonts w:ascii="Tms Rmn" w:hAnsi="Tms Rmn"/>
      <w:b/>
      <w:bCs/>
      <w:kern w:val="0"/>
      <w:sz w:val="24"/>
      <w:szCs w:val="20"/>
      <w:lang w:val="en-GB" w:eastAsia="en-US"/>
    </w:rPr>
  </w:style>
  <w:style w:type="paragraph" w:customStyle="1" w:styleId="1723">
    <w:name w:val="CourantCellule"/>
    <w:qFormat/>
    <w:uiPriority w:val="0"/>
    <w:pPr>
      <w:spacing w:line="240" w:lineRule="exact"/>
    </w:pPr>
    <w:rPr>
      <w:rFonts w:asciiTheme="minorHAnsi" w:hAnsiTheme="minorHAnsi" w:eastAsiaTheme="minorEastAsia" w:cstheme="minorBidi"/>
      <w:kern w:val="2"/>
      <w:sz w:val="24"/>
      <w:szCs w:val="22"/>
      <w:lang w:val="en-US" w:eastAsia="zh-CN" w:bidi="ar-SA"/>
    </w:rPr>
  </w:style>
  <w:style w:type="paragraph" w:customStyle="1" w:styleId="1724">
    <w:name w:val="工程建设公式标题"/>
    <w:basedOn w:val="1"/>
    <w:semiHidden/>
    <w:qFormat/>
    <w:uiPriority w:val="0"/>
    <w:pPr>
      <w:widowControl/>
      <w:tabs>
        <w:tab w:val="left" w:pos="780"/>
      </w:tabs>
      <w:ind w:left="288" w:firstLine="288"/>
      <w:jc w:val="center"/>
      <w:outlineLvl w:val="6"/>
    </w:pPr>
    <w:rPr>
      <w:rFonts w:ascii="黑体" w:eastAsia="黑体"/>
      <w:kern w:val="0"/>
      <w:szCs w:val="20"/>
    </w:rPr>
  </w:style>
  <w:style w:type="paragraph" w:customStyle="1" w:styleId="1725">
    <w:name w:val="Texte3"/>
    <w:basedOn w:val="1"/>
    <w:qFormat/>
    <w:uiPriority w:val="0"/>
    <w:pPr>
      <w:widowControl/>
      <w:ind w:left="964"/>
      <w:jc w:val="left"/>
    </w:pPr>
    <w:rPr>
      <w:rFonts w:ascii="Arial" w:hAnsi="Arial" w:cs="宋体"/>
      <w:kern w:val="0"/>
      <w:sz w:val="24"/>
    </w:rPr>
  </w:style>
  <w:style w:type="paragraph" w:customStyle="1" w:styleId="1726">
    <w:name w:val="ÕýÎÄ11"/>
    <w:basedOn w:val="1"/>
    <w:qFormat/>
    <w:uiPriority w:val="0"/>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1727">
    <w:name w:val="PuceStyle1"/>
    <w:basedOn w:val="1"/>
    <w:qFormat/>
    <w:uiPriority w:val="0"/>
    <w:pPr>
      <w:widowControl/>
      <w:tabs>
        <w:tab w:val="left" w:pos="567"/>
      </w:tabs>
      <w:ind w:left="567" w:right="283" w:hanging="567"/>
      <w:jc w:val="left"/>
    </w:pPr>
    <w:rPr>
      <w:rFonts w:ascii="宋体" w:hAnsi="宋体"/>
      <w:kern w:val="0"/>
      <w:sz w:val="24"/>
      <w:szCs w:val="20"/>
    </w:rPr>
  </w:style>
  <w:style w:type="paragraph" w:customStyle="1" w:styleId="1728">
    <w:name w:val="并列项-点"/>
    <w:basedOn w:val="1"/>
    <w:qFormat/>
    <w:uiPriority w:val="0"/>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1729">
    <w:name w:val="Char Char Char1 Char Char Char Char Char Char Char Char Char Char Char Char Char Char Char Char Char Char Char Char Char Char Char Char Char Char Char Char"/>
    <w:basedOn w:val="1"/>
    <w:qFormat/>
    <w:uiPriority w:val="0"/>
    <w:pPr>
      <w:jc w:val="left"/>
    </w:pPr>
    <w:rPr>
      <w:rFonts w:ascii="Tahoma" w:hAnsi="Tahoma" w:cs="Arial"/>
      <w:sz w:val="24"/>
      <w:szCs w:val="20"/>
    </w:rPr>
  </w:style>
  <w:style w:type="paragraph" w:customStyle="1" w:styleId="1730">
    <w:name w:val="一、"/>
    <w:next w:val="86"/>
    <w:qFormat/>
    <w:uiPriority w:val="0"/>
    <w:pPr>
      <w:tabs>
        <w:tab w:val="left" w:pos="360"/>
      </w:tabs>
      <w:spacing w:before="240" w:after="240"/>
    </w:pPr>
    <w:rPr>
      <w:rFonts w:eastAsia="黑体" w:asciiTheme="minorHAnsi" w:hAnsiTheme="minorHAnsi" w:cstheme="minorBidi"/>
      <w:kern w:val="2"/>
      <w:sz w:val="28"/>
      <w:szCs w:val="22"/>
      <w:lang w:val="en-US" w:eastAsia="zh-CN" w:bidi="ar-SA"/>
    </w:rPr>
  </w:style>
  <w:style w:type="paragraph" w:customStyle="1" w:styleId="1731">
    <w:name w:val="Hanging Indent"/>
    <w:basedOn w:val="1"/>
    <w:qFormat/>
    <w:uiPriority w:val="0"/>
    <w:pPr>
      <w:widowControl/>
      <w:spacing w:before="120" w:after="80"/>
      <w:ind w:left="2835" w:hanging="1417"/>
      <w:jc w:val="left"/>
    </w:pPr>
    <w:rPr>
      <w:kern w:val="0"/>
      <w:sz w:val="22"/>
      <w:szCs w:val="20"/>
      <w:lang w:val="en-AU" w:eastAsia="en-US"/>
    </w:rPr>
  </w:style>
  <w:style w:type="paragraph" w:customStyle="1" w:styleId="1732">
    <w:name w:val="文件标题4"/>
    <w:basedOn w:val="34"/>
    <w:next w:val="35"/>
    <w:qFormat/>
    <w:uiPriority w:val="0"/>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1733">
    <w:name w:val="标题 3 + 小四 段前: 0 磅 段后: 0 磅 行距: 1.5 倍行距"/>
    <w:basedOn w:val="5"/>
    <w:next w:val="5"/>
    <w:semiHidden/>
    <w:qFormat/>
    <w:uiPriority w:val="0"/>
    <w:pPr>
      <w:spacing w:before="0" w:after="0" w:line="240" w:lineRule="auto"/>
    </w:pPr>
    <w:rPr>
      <w:rFonts w:ascii="Calibri" w:hAnsi="Calibri" w:cs="宋体"/>
      <w:b w:val="0"/>
      <w:szCs w:val="20"/>
    </w:rPr>
  </w:style>
  <w:style w:type="paragraph" w:customStyle="1" w:styleId="1734">
    <w:name w:val="序号正文"/>
    <w:basedOn w:val="1"/>
    <w:qFormat/>
    <w:uiPriority w:val="99"/>
    <w:pPr>
      <w:spacing w:beforeLines="25" w:afterLines="25" w:line="500" w:lineRule="exact"/>
      <w:ind w:firstLine="480" w:firstLineChars="200"/>
    </w:pPr>
    <w:rPr>
      <w:kern w:val="0"/>
      <w:sz w:val="24"/>
    </w:rPr>
  </w:style>
  <w:style w:type="paragraph" w:customStyle="1" w:styleId="1735">
    <w:name w:val="xl326"/>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1736">
    <w:name w:val="CM6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37">
    <w:name w:val="样式 标题 1h:1h:1applevel 1Level 1 HeadH1heading 1h1Huvudrub..."/>
    <w:basedOn w:val="3"/>
    <w:qFormat/>
    <w:uiPriority w:val="0"/>
    <w:pPr>
      <w:widowControl/>
      <w:spacing w:line="240" w:lineRule="auto"/>
      <w:ind w:left="200" w:leftChars="200"/>
      <w:jc w:val="left"/>
    </w:pPr>
    <w:rPr>
      <w:rFonts w:ascii="Cambria" w:hAnsi="Cambria" w:eastAsia="宋体" w:cs="宋体"/>
      <w:b w:val="0"/>
      <w:kern w:val="32"/>
      <w:sz w:val="32"/>
      <w:szCs w:val="20"/>
    </w:rPr>
  </w:style>
  <w:style w:type="paragraph" w:customStyle="1" w:styleId="1738">
    <w:name w:val="标准_条"/>
    <w:basedOn w:val="1"/>
    <w:qFormat/>
    <w:uiPriority w:val="99"/>
    <w:pPr>
      <w:tabs>
        <w:tab w:val="left" w:pos="0"/>
        <w:tab w:val="left" w:pos="1620"/>
      </w:tabs>
      <w:ind w:left="1620" w:leftChars="600" w:hanging="360" w:hangingChars="200"/>
      <w:jc w:val="left"/>
    </w:pPr>
    <w:rPr>
      <w:rFonts w:ascii="宋体" w:hAnsi="宋体"/>
      <w:szCs w:val="32"/>
    </w:rPr>
  </w:style>
  <w:style w:type="paragraph" w:customStyle="1" w:styleId="1739">
    <w:name w:val="五号线1"/>
    <w:qFormat/>
    <w:uiPriority w:val="0"/>
    <w:pPr>
      <w:pageBreakBefore/>
      <w:tabs>
        <w:tab w:val="left" w:pos="1385"/>
        <w:tab w:val="left" w:pos="1440"/>
      </w:tabs>
      <w:spacing w:before="120" w:after="120" w:line="500" w:lineRule="exact"/>
      <w:jc w:val="center"/>
      <w:outlineLvl w:val="0"/>
    </w:pPr>
    <w:rPr>
      <w:rFonts w:ascii="宋体" w:hAnsiTheme="minorHAnsi" w:eastAsiaTheme="minorEastAsia" w:cstheme="minorBidi"/>
      <w:b/>
      <w:spacing w:val="6"/>
      <w:w w:val="95"/>
      <w:kern w:val="2"/>
      <w:sz w:val="36"/>
      <w:szCs w:val="22"/>
      <w:lang w:val="en-US" w:eastAsia="zh-CN" w:bidi="ar-SA"/>
    </w:rPr>
  </w:style>
  <w:style w:type="paragraph" w:customStyle="1" w:styleId="1740">
    <w:name w:val="表格1"/>
    <w:qFormat/>
    <w:uiPriority w:val="0"/>
    <w:pPr>
      <w:keepNext/>
      <w:tabs>
        <w:tab w:val="left" w:pos="1402"/>
        <w:tab w:val="left" w:pos="3868"/>
        <w:tab w:val="left" w:pos="6428"/>
        <w:tab w:val="left" w:pos="7228"/>
        <w:tab w:val="left" w:pos="8028"/>
      </w:tabs>
      <w:jc w:val="center"/>
    </w:pPr>
    <w:rPr>
      <w:rFonts w:ascii="楷体_GB2312" w:eastAsia="楷体_GB2312" w:hAnsiTheme="minorHAnsi" w:cstheme="minorBidi"/>
      <w:kern w:val="2"/>
      <w:sz w:val="26"/>
      <w:szCs w:val="22"/>
      <w:lang w:val="en-US" w:eastAsia="zh-CN" w:bidi="ar-SA"/>
    </w:rPr>
  </w:style>
  <w:style w:type="paragraph" w:customStyle="1" w:styleId="1741">
    <w:name w:val="xl126"/>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742">
    <w:name w:val="标题1111"/>
    <w:basedOn w:val="3"/>
    <w:semiHidden/>
    <w:qFormat/>
    <w:uiPriority w:val="0"/>
    <w:pPr>
      <w:tabs>
        <w:tab w:val="left" w:pos="567"/>
      </w:tabs>
      <w:spacing w:line="360" w:lineRule="auto"/>
      <w:ind w:left="567" w:hanging="567"/>
      <w:jc w:val="left"/>
    </w:pPr>
    <w:rPr>
      <w:rFonts w:hAnsi="宋体"/>
      <w:bCs w:val="0"/>
      <w:kern w:val="28"/>
      <w:sz w:val="32"/>
      <w:szCs w:val="20"/>
    </w:rPr>
  </w:style>
  <w:style w:type="paragraph" w:customStyle="1" w:styleId="1743">
    <w:name w:val="catalog 3"/>
    <w:basedOn w:val="1"/>
    <w:qFormat/>
    <w:uiPriority w:val="0"/>
    <w:pPr>
      <w:widowControl/>
      <w:autoSpaceDE w:val="0"/>
      <w:autoSpaceDN w:val="0"/>
      <w:adjustRightInd w:val="0"/>
      <w:ind w:left="794" w:hanging="454"/>
      <w:jc w:val="left"/>
    </w:pPr>
    <w:rPr>
      <w:rFonts w:ascii="宋体" w:hAnsi="宋体"/>
      <w:kern w:val="0"/>
      <w:szCs w:val="20"/>
    </w:rPr>
  </w:style>
  <w:style w:type="paragraph" w:customStyle="1" w:styleId="1744">
    <w:name w:val="StandardOhneEinzug"/>
    <w:basedOn w:val="1"/>
    <w:qFormat/>
    <w:uiPriority w:val="0"/>
    <w:pPr>
      <w:widowControl/>
      <w:tabs>
        <w:tab w:val="left" w:pos="560"/>
      </w:tabs>
      <w:spacing w:after="240" w:line="288" w:lineRule="auto"/>
      <w:ind w:left="200"/>
      <w:jc w:val="left"/>
    </w:pPr>
    <w:rPr>
      <w:rFonts w:ascii="Arial" w:hAnsi="Arial" w:cs="宋体"/>
      <w:kern w:val="0"/>
      <w:sz w:val="22"/>
    </w:rPr>
  </w:style>
  <w:style w:type="paragraph" w:customStyle="1" w:styleId="1745">
    <w:name w:val="Paragraphe[2]"/>
    <w:basedOn w:val="1"/>
    <w:qFormat/>
    <w:uiPriority w:val="0"/>
    <w:pPr>
      <w:widowControl/>
      <w:spacing w:before="60" w:after="60"/>
      <w:ind w:left="1985" w:hanging="1134"/>
      <w:jc w:val="left"/>
    </w:pPr>
    <w:rPr>
      <w:rFonts w:ascii="宋体" w:hAnsi="宋体"/>
      <w:color w:val="FF0000"/>
      <w:kern w:val="0"/>
      <w:sz w:val="24"/>
      <w:szCs w:val="20"/>
    </w:rPr>
  </w:style>
  <w:style w:type="paragraph" w:customStyle="1" w:styleId="1746">
    <w:name w:val="样式 标题 3h3Level 3 Topic HeadingH3sect1.2.33rd level3BOD 0...1"/>
    <w:basedOn w:val="5"/>
    <w:qFormat/>
    <w:uiPriority w:val="0"/>
    <w:pPr>
      <w:tabs>
        <w:tab w:val="left" w:pos="1330"/>
      </w:tabs>
      <w:spacing w:before="50" w:after="50" w:line="240" w:lineRule="auto"/>
    </w:pPr>
    <w:rPr>
      <w:rFonts w:ascii="仿宋_GB2312" w:hAnsi="仿宋_GB2312" w:eastAsia="仿宋_GB2312"/>
      <w:b w:val="0"/>
      <w:kern w:val="0"/>
    </w:rPr>
  </w:style>
  <w:style w:type="paragraph" w:customStyle="1" w:styleId="1747">
    <w:name w:val="表格内字体字号"/>
    <w:basedOn w:val="1"/>
    <w:qFormat/>
    <w:uiPriority w:val="0"/>
    <w:pPr>
      <w:topLinePunct/>
      <w:snapToGrid w:val="0"/>
      <w:spacing w:beforeLines="20" w:afterLines="20"/>
      <w:ind w:left="30" w:leftChars="30" w:right="30" w:rightChars="30"/>
      <w:jc w:val="center"/>
    </w:pPr>
    <w:rPr>
      <w:rFonts w:ascii="宋体" w:hAnsi="宋体"/>
      <w:sz w:val="18"/>
      <w:szCs w:val="18"/>
    </w:rPr>
  </w:style>
  <w:style w:type="paragraph" w:customStyle="1" w:styleId="1748">
    <w:name w:val="normal 3"/>
    <w:basedOn w:val="1"/>
    <w:qFormat/>
    <w:uiPriority w:val="0"/>
    <w:pPr>
      <w:widowControl/>
      <w:ind w:left="1701" w:right="283"/>
      <w:jc w:val="left"/>
    </w:pPr>
    <w:rPr>
      <w:kern w:val="0"/>
      <w:sz w:val="24"/>
      <w:szCs w:val="20"/>
    </w:rPr>
  </w:style>
  <w:style w:type="paragraph" w:customStyle="1" w:styleId="1749">
    <w:name w:val="正文段落"/>
    <w:basedOn w:val="1"/>
    <w:qFormat/>
    <w:uiPriority w:val="0"/>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750">
    <w:name w:val="项目列表 1"/>
    <w:basedOn w:val="1"/>
    <w:qFormat/>
    <w:uiPriority w:val="0"/>
    <w:pPr>
      <w:tabs>
        <w:tab w:val="left" w:pos="960"/>
      </w:tabs>
      <w:adjustRightInd w:val="0"/>
      <w:snapToGrid w:val="0"/>
      <w:spacing w:line="360" w:lineRule="auto"/>
      <w:ind w:left="960" w:hanging="420"/>
      <w:jc w:val="left"/>
    </w:pPr>
    <w:rPr>
      <w:rFonts w:ascii="宋体" w:hAnsi="宋体"/>
      <w:sz w:val="24"/>
    </w:rPr>
  </w:style>
  <w:style w:type="paragraph" w:customStyle="1" w:styleId="1751">
    <w:name w:val="Manual 1"/>
    <w:basedOn w:val="3"/>
    <w:next w:val="1"/>
    <w:qFormat/>
    <w:uiPriority w:val="0"/>
    <w:pPr>
      <w:pageBreakBefore/>
      <w:widowControl/>
      <w:tabs>
        <w:tab w:val="left" w:pos="432"/>
      </w:tabs>
      <w:spacing w:after="80" w:line="240" w:lineRule="auto"/>
      <w:ind w:left="1418" w:hanging="1418"/>
      <w:outlineLvl w:val="9"/>
    </w:pPr>
    <w:rPr>
      <w:rFonts w:ascii="Arial" w:hAnsi="Arial" w:eastAsia="宋体"/>
      <w:bCs w:val="0"/>
      <w:kern w:val="28"/>
      <w:sz w:val="28"/>
      <w:szCs w:val="20"/>
      <w:lang w:val="en-AU" w:eastAsia="en-US"/>
    </w:rPr>
  </w:style>
  <w:style w:type="paragraph" w:customStyle="1" w:styleId="1752">
    <w:name w:val="文4"/>
    <w:basedOn w:val="1"/>
    <w:qFormat/>
    <w:uiPriority w:val="0"/>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753">
    <w:name w:val="样式 行距: 多倍行距 1.25 字行 首行缩进:  2 字符"/>
    <w:basedOn w:val="1"/>
    <w:qFormat/>
    <w:uiPriority w:val="0"/>
    <w:pPr>
      <w:spacing w:line="360" w:lineRule="auto"/>
      <w:ind w:firstLine="420" w:firstLineChars="200"/>
      <w:jc w:val="left"/>
    </w:pPr>
    <w:rPr>
      <w:rFonts w:ascii="宋体" w:hAnsi="宋体" w:cs="宋体"/>
      <w:szCs w:val="20"/>
    </w:rPr>
  </w:style>
  <w:style w:type="paragraph" w:customStyle="1" w:styleId="1754">
    <w:name w:val="USE 2"/>
    <w:basedOn w:val="1"/>
    <w:qFormat/>
    <w:uiPriority w:val="0"/>
    <w:pPr>
      <w:tabs>
        <w:tab w:val="left" w:pos="509"/>
        <w:tab w:val="left" w:pos="1680"/>
      </w:tabs>
      <w:spacing w:line="360" w:lineRule="auto"/>
      <w:ind w:left="1680" w:hanging="420"/>
      <w:jc w:val="left"/>
    </w:pPr>
    <w:rPr>
      <w:rFonts w:ascii="宋体" w:hAnsi="宋体"/>
      <w:sz w:val="24"/>
      <w:szCs w:val="20"/>
    </w:rPr>
  </w:style>
  <w:style w:type="paragraph" w:customStyle="1" w:styleId="1755">
    <w:name w:val="标准_节"/>
    <w:basedOn w:val="4"/>
    <w:qFormat/>
    <w:uiPriority w:val="99"/>
    <w:pPr>
      <w:keepNext w:val="0"/>
      <w:keepLines w:val="0"/>
      <w:tabs>
        <w:tab w:val="left" w:pos="0"/>
        <w:tab w:val="left" w:pos="1620"/>
      </w:tabs>
      <w:spacing w:beforeLines="100" w:afterLines="100" w:line="415" w:lineRule="auto"/>
      <w:ind w:left="576" w:leftChars="600" w:hanging="576" w:hangingChars="200"/>
      <w:jc w:val="center"/>
    </w:pPr>
    <w:rPr>
      <w:rFonts w:ascii="宋体" w:hAnsi="宋体"/>
      <w:sz w:val="24"/>
    </w:rPr>
  </w:style>
  <w:style w:type="paragraph" w:customStyle="1" w:styleId="1756">
    <w:name w:val="xl313"/>
    <w:basedOn w:val="1"/>
    <w:qFormat/>
    <w:uiPriority w:val="0"/>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1757">
    <w:name w:val="Char Char Char Char Char Char Char4"/>
    <w:basedOn w:val="1"/>
    <w:qFormat/>
    <w:uiPriority w:val="99"/>
    <w:rPr>
      <w:szCs w:val="20"/>
    </w:rPr>
  </w:style>
  <w:style w:type="paragraph" w:customStyle="1" w:styleId="1758">
    <w:name w:val="正文5"/>
    <w:basedOn w:val="1"/>
    <w:qFormat/>
    <w:uiPriority w:val="0"/>
    <w:pPr>
      <w:tabs>
        <w:tab w:val="left" w:pos="0"/>
        <w:tab w:val="left" w:pos="425"/>
      </w:tabs>
      <w:spacing w:beforeLines="50" w:afterLines="50" w:line="360" w:lineRule="auto"/>
      <w:ind w:left="500" w:leftChars="400" w:hanging="100" w:hangingChars="100"/>
      <w:jc w:val="left"/>
    </w:pPr>
    <w:rPr>
      <w:rFonts w:ascii="Book Antiqua" w:hAnsi="Book Antiqua"/>
      <w:sz w:val="24"/>
      <w:szCs w:val="21"/>
    </w:rPr>
  </w:style>
  <w:style w:type="paragraph" w:customStyle="1" w:styleId="1759">
    <w:name w:val="Note head in step"/>
    <w:qFormat/>
    <w:uiPriority w:val="0"/>
    <w:pPr>
      <w:spacing w:before="120" w:after="60" w:line="400" w:lineRule="exact"/>
      <w:ind w:left="839"/>
    </w:pPr>
    <w:rPr>
      <w:rFonts w:ascii="Arial" w:hAnsi="Arial" w:cs="宋体" w:eastAsiaTheme="minorEastAsia"/>
      <w:b/>
      <w:bCs/>
      <w:kern w:val="2"/>
      <w:position w:val="-6"/>
      <w:sz w:val="24"/>
      <w:szCs w:val="22"/>
      <w:lang w:val="en-US" w:eastAsia="zh-CN" w:bidi="ar-SA"/>
    </w:rPr>
  </w:style>
  <w:style w:type="paragraph" w:customStyle="1" w:styleId="1760">
    <w:name w:val="List Variable 6"/>
    <w:basedOn w:val="1006"/>
    <w:qFormat/>
    <w:uiPriority w:val="0"/>
    <w:pPr>
      <w:tabs>
        <w:tab w:val="left" w:pos="5670"/>
        <w:tab w:val="clear" w:pos="2835"/>
      </w:tabs>
      <w:ind w:left="5670" w:hanging="3402"/>
    </w:pPr>
  </w:style>
  <w:style w:type="paragraph" w:customStyle="1" w:styleId="1761">
    <w:name w:val="正文文本12"/>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762">
    <w:name w:val="CM2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63">
    <w:name w:val="正文櫀圠缩徾"/>
    <w:qFormat/>
    <w:uiPriority w:val="0"/>
    <w:pPr>
      <w:spacing w:before="100" w:beforeAutospacing="1" w:after="100" w:afterAutospacing="1"/>
      <w:ind w:firstLine="200" w:firstLineChars="200"/>
    </w:pPr>
    <w:rPr>
      <w:rFonts w:asciiTheme="minorHAnsi" w:hAnsiTheme="minorHAnsi" w:eastAsiaTheme="minorEastAsia" w:cstheme="minorBidi"/>
      <w:kern w:val="2"/>
      <w:sz w:val="21"/>
      <w:szCs w:val="22"/>
      <w:lang w:val="en-US" w:eastAsia="zh-CN" w:bidi="ar-SA"/>
    </w:rPr>
  </w:style>
  <w:style w:type="paragraph" w:customStyle="1" w:styleId="1764">
    <w:name w:val="有符号正文"/>
    <w:basedOn w:val="1"/>
    <w:qFormat/>
    <w:uiPriority w:val="0"/>
    <w:pPr>
      <w:spacing w:line="400" w:lineRule="exact"/>
      <w:ind w:firstLine="200" w:firstLineChars="200"/>
      <w:jc w:val="left"/>
    </w:pPr>
    <w:rPr>
      <w:rFonts w:ascii="Arial" w:hAnsi="Arial"/>
    </w:rPr>
  </w:style>
  <w:style w:type="paragraph" w:customStyle="1" w:styleId="1765">
    <w:name w:val="封面单位"/>
    <w:basedOn w:val="1"/>
    <w:qFormat/>
    <w:uiPriority w:val="0"/>
    <w:pPr>
      <w:jc w:val="center"/>
    </w:pPr>
    <w:rPr>
      <w:rFonts w:ascii="楷体_GB2312" w:hAnsi="Arial" w:eastAsia="楷体_GB2312" w:cs="宋体"/>
      <w:b/>
      <w:bCs/>
      <w:kern w:val="0"/>
      <w:sz w:val="32"/>
      <w:szCs w:val="20"/>
    </w:rPr>
  </w:style>
  <w:style w:type="paragraph" w:customStyle="1" w:styleId="1766">
    <w:name w:val="Bullet with text 4"/>
    <w:basedOn w:val="1"/>
    <w:qFormat/>
    <w:uiPriority w:val="0"/>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1767">
    <w:name w:val="地铁5级1.1.1"/>
    <w:basedOn w:val="1"/>
    <w:next w:val="1"/>
    <w:qFormat/>
    <w:uiPriority w:val="0"/>
    <w:pPr>
      <w:widowControl/>
      <w:adjustRightInd w:val="0"/>
      <w:snapToGrid w:val="0"/>
      <w:spacing w:beforeLines="50" w:line="360" w:lineRule="auto"/>
      <w:jc w:val="left"/>
      <w:outlineLvl w:val="4"/>
    </w:pPr>
    <w:rPr>
      <w:rFonts w:ascii="宋体" w:hAnsi="宋体" w:cs="宋体"/>
      <w:kern w:val="0"/>
      <w:sz w:val="24"/>
    </w:rPr>
  </w:style>
  <w:style w:type="paragraph" w:customStyle="1" w:styleId="1768">
    <w:name w:val="Style Heading 2 + 12 pt"/>
    <w:basedOn w:val="4"/>
    <w:qFormat/>
    <w:uiPriority w:val="0"/>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hAnsi="宋体" w:eastAsia="Times New Roman" w:cs="Arial"/>
      <w:b w:val="0"/>
      <w:color w:val="000000"/>
      <w:kern w:val="0"/>
      <w:sz w:val="24"/>
      <w:szCs w:val="20"/>
      <w:lang w:eastAsia="ar-SA"/>
    </w:rPr>
  </w:style>
  <w:style w:type="paragraph" w:customStyle="1" w:styleId="1769">
    <w:name w:val="8 Char"/>
    <w:basedOn w:val="1"/>
    <w:qFormat/>
    <w:uiPriority w:val="0"/>
    <w:pPr>
      <w:shd w:val="clear" w:color="auto" w:fill="000080"/>
      <w:adjustRightInd w:val="0"/>
      <w:spacing w:before="240" w:after="240" w:line="312" w:lineRule="atLeast"/>
      <w:ind w:left="100" w:leftChars="100" w:right="100" w:rightChars="100"/>
      <w:textAlignment w:val="baseline"/>
    </w:pPr>
    <w:rPr>
      <w:kern w:val="0"/>
      <w:sz w:val="28"/>
    </w:rPr>
  </w:style>
  <w:style w:type="paragraph" w:customStyle="1" w:styleId="1770">
    <w:name w:val="Texte_pointé[0]"/>
    <w:basedOn w:val="1"/>
    <w:qFormat/>
    <w:uiPriority w:val="0"/>
    <w:pPr>
      <w:widowControl/>
      <w:spacing w:before="60" w:after="60"/>
      <w:ind w:left="1135" w:hanging="284"/>
      <w:jc w:val="left"/>
    </w:pPr>
    <w:rPr>
      <w:rFonts w:ascii="宋体" w:hAnsi="宋体"/>
      <w:kern w:val="0"/>
      <w:sz w:val="24"/>
      <w:szCs w:val="20"/>
    </w:rPr>
  </w:style>
  <w:style w:type="paragraph" w:customStyle="1" w:styleId="1771">
    <w:name w:val="正文文字缩进4字"/>
    <w:basedOn w:val="34"/>
    <w:qFormat/>
    <w:uiPriority w:val="0"/>
    <w:pPr>
      <w:spacing w:after="60" w:line="240" w:lineRule="auto"/>
      <w:ind w:left="840" w:leftChars="400"/>
      <w:jc w:val="left"/>
    </w:pPr>
    <w:rPr>
      <w:rFonts w:ascii="Times New Roman" w:eastAsia="宋体"/>
      <w:bCs w:val="0"/>
      <w:sz w:val="24"/>
    </w:rPr>
  </w:style>
  <w:style w:type="paragraph" w:customStyle="1" w:styleId="1772">
    <w:name w:val="biaoge"/>
    <w:qFormat/>
    <w:uiPriority w:val="0"/>
    <w:pPr>
      <w:widowControl w:val="0"/>
      <w:adjustRightInd w:val="0"/>
      <w:spacing w:line="240" w:lineRule="atLeast"/>
      <w:textAlignment w:val="baseline"/>
    </w:pPr>
    <w:rPr>
      <w:rFonts w:ascii="Arial" w:hAnsi="Arial" w:eastAsiaTheme="minorEastAsia" w:cstheme="minorBidi"/>
      <w:kern w:val="2"/>
      <w:sz w:val="24"/>
      <w:szCs w:val="22"/>
      <w:lang w:val="en-US" w:eastAsia="zh-CN" w:bidi="ar-SA"/>
    </w:rPr>
  </w:style>
  <w:style w:type="paragraph" w:customStyle="1" w:styleId="1773">
    <w:name w:val="内容-节"/>
    <w:basedOn w:val="4"/>
    <w:qFormat/>
    <w:uiPriority w:val="99"/>
    <w:pPr>
      <w:spacing w:beforeLines="50" w:afterLines="50" w:line="360" w:lineRule="auto"/>
      <w:jc w:val="left"/>
    </w:pPr>
    <w:rPr>
      <w:rFonts w:ascii="黑体" w:hAnsi="黑体" w:cs="黑体"/>
    </w:rPr>
  </w:style>
  <w:style w:type="paragraph" w:customStyle="1" w:styleId="1774">
    <w:name w:val="Appendix Table 10pt Centered"/>
    <w:basedOn w:val="732"/>
    <w:qFormat/>
    <w:uiPriority w:val="0"/>
    <w:pPr>
      <w:jc w:val="center"/>
    </w:pPr>
    <w:rPr>
      <w:rFonts w:cs="PMingLiU"/>
    </w:rPr>
  </w:style>
  <w:style w:type="paragraph" w:customStyle="1" w:styleId="1775">
    <w:name w:val="Appendix Table 10pt Bold Centered"/>
    <w:basedOn w:val="732"/>
    <w:next w:val="1"/>
    <w:qFormat/>
    <w:uiPriority w:val="0"/>
    <w:pPr>
      <w:jc w:val="center"/>
    </w:pPr>
    <w:rPr>
      <w:rFonts w:cs="PMingLiU"/>
      <w:b/>
      <w:bCs/>
    </w:rPr>
  </w:style>
  <w:style w:type="paragraph" w:customStyle="1" w:styleId="1776">
    <w:name w:val="char"/>
    <w:basedOn w:val="1"/>
    <w:qFormat/>
    <w:uiPriority w:val="99"/>
    <w:pPr>
      <w:widowControl/>
      <w:spacing w:after="160" w:line="240" w:lineRule="exact"/>
      <w:jc w:val="left"/>
    </w:pPr>
    <w:rPr>
      <w:rFonts w:ascii="Verdana" w:hAnsi="Verdana" w:eastAsia="仿宋_GB2312" w:cs="”“Times New Roman”“"/>
      <w:kern w:val="0"/>
      <w:sz w:val="24"/>
      <w:szCs w:val="20"/>
      <w:lang w:eastAsia="en-US"/>
    </w:rPr>
  </w:style>
  <w:style w:type="paragraph" w:customStyle="1" w:styleId="1777">
    <w:name w:val="CM7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78">
    <w:name w:val="1.5行距正文"/>
    <w:basedOn w:val="1"/>
    <w:qFormat/>
    <w:uiPriority w:val="0"/>
    <w:pPr>
      <w:spacing w:line="360" w:lineRule="auto"/>
      <w:ind w:firstLine="200" w:firstLineChars="200"/>
      <w:jc w:val="left"/>
    </w:pPr>
  </w:style>
  <w:style w:type="paragraph" w:customStyle="1" w:styleId="1779">
    <w:name w:val="样式 宋体 小四 首行缩进:  0.93 厘米 段前: 11.15 磅 段后: 11.15 磅1"/>
    <w:basedOn w:val="1"/>
    <w:qFormat/>
    <w:uiPriority w:val="0"/>
    <w:pPr>
      <w:autoSpaceDE w:val="0"/>
      <w:autoSpaceDN w:val="0"/>
      <w:adjustRightInd w:val="0"/>
      <w:jc w:val="left"/>
    </w:pPr>
    <w:rPr>
      <w:rFonts w:ascii="宋体"/>
      <w:kern w:val="0"/>
      <w:sz w:val="24"/>
    </w:rPr>
  </w:style>
  <w:style w:type="paragraph" w:customStyle="1" w:styleId="1780">
    <w:name w:val="*Bullet #1 Double"/>
    <w:basedOn w:val="1"/>
    <w:semiHidden/>
    <w:qFormat/>
    <w:uiPriority w:val="0"/>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1781">
    <w:name w:val="样式 标题3 + 首行缩进:  2 字符"/>
    <w:basedOn w:val="1"/>
    <w:next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782">
    <w:name w:val="小四表内文字"/>
    <w:basedOn w:val="1"/>
    <w:semiHidden/>
    <w:qFormat/>
    <w:uiPriority w:val="0"/>
    <w:pPr>
      <w:widowControl/>
      <w:tabs>
        <w:tab w:val="left" w:pos="874"/>
        <w:tab w:val="left" w:pos="1260"/>
      </w:tabs>
      <w:jc w:val="center"/>
    </w:pPr>
    <w:rPr>
      <w:rFonts w:ascii="仿宋_GB2312" w:hAnsi="宋体" w:eastAsia="仿宋_GB2312" w:cs="宋体"/>
      <w:color w:val="000000"/>
    </w:rPr>
  </w:style>
  <w:style w:type="paragraph" w:customStyle="1" w:styleId="1783">
    <w:name w:val="para"/>
    <w:qFormat/>
    <w:uiPriority w:val="0"/>
    <w:pPr>
      <w:spacing w:line="360" w:lineRule="auto"/>
      <w:jc w:val="center"/>
    </w:pPr>
    <w:rPr>
      <w:rFonts w:ascii="Arial" w:hAnsi="Arial" w:eastAsiaTheme="minorEastAsia" w:cstheme="minorBidi"/>
      <w:kern w:val="2"/>
      <w:sz w:val="21"/>
      <w:szCs w:val="22"/>
      <w:lang w:val="en-US" w:eastAsia="zh-CN" w:bidi="ar-SA"/>
    </w:rPr>
  </w:style>
  <w:style w:type="paragraph" w:customStyle="1" w:styleId="1784">
    <w:name w:val="PARA 2"/>
    <w:basedOn w:val="1"/>
    <w:qFormat/>
    <w:uiPriority w:val="0"/>
    <w:pPr>
      <w:widowControl/>
      <w:spacing w:before="60" w:after="60"/>
      <w:ind w:left="624" w:right="454"/>
      <w:jc w:val="left"/>
    </w:pPr>
    <w:rPr>
      <w:rFonts w:ascii="宋体" w:hAnsi="宋体"/>
      <w:kern w:val="0"/>
      <w:sz w:val="24"/>
      <w:szCs w:val="20"/>
    </w:rPr>
  </w:style>
  <w:style w:type="paragraph" w:customStyle="1" w:styleId="1785">
    <w:name w:val="Char Char Char1 Char Char Char"/>
    <w:basedOn w:val="1"/>
    <w:qFormat/>
    <w:uiPriority w:val="0"/>
    <w:pPr>
      <w:jc w:val="left"/>
    </w:pPr>
    <w:rPr>
      <w:rFonts w:ascii="Arial" w:hAnsi="Arial" w:cs="Arial"/>
    </w:rPr>
  </w:style>
  <w:style w:type="paragraph" w:customStyle="1" w:styleId="1786">
    <w:name w:val="Style 宋体 First line:  0.75 cm Line spacing:  1.5 lines"/>
    <w:basedOn w:val="1"/>
    <w:qFormat/>
    <w:uiPriority w:val="0"/>
    <w:pPr>
      <w:widowControl/>
      <w:spacing w:before="120" w:after="120" w:line="360" w:lineRule="auto"/>
      <w:ind w:firstLine="425"/>
      <w:jc w:val="left"/>
    </w:pPr>
    <w:rPr>
      <w:rFonts w:ascii="宋体" w:hAnsi="宋体" w:cs="宋体"/>
      <w:kern w:val="0"/>
      <w:sz w:val="22"/>
      <w:lang w:eastAsia="en-US"/>
    </w:rPr>
  </w:style>
  <w:style w:type="paragraph" w:customStyle="1" w:styleId="1787">
    <w:name w:val="Enumération[1]"/>
    <w:basedOn w:val="1"/>
    <w:qFormat/>
    <w:uiPriority w:val="0"/>
    <w:pPr>
      <w:widowControl/>
      <w:spacing w:before="60" w:after="60"/>
      <w:ind w:left="1702" w:hanging="284"/>
      <w:jc w:val="left"/>
    </w:pPr>
    <w:rPr>
      <w:rFonts w:ascii="宋体" w:hAnsi="宋体"/>
      <w:kern w:val="0"/>
      <w:sz w:val="24"/>
      <w:szCs w:val="20"/>
    </w:rPr>
  </w:style>
  <w:style w:type="paragraph" w:customStyle="1" w:styleId="1788">
    <w:name w:val="样式 样式 标题 6 + 四号 + (中文) 仿宋_GB2312 Char"/>
    <w:basedOn w:val="1"/>
    <w:qFormat/>
    <w:uiPriority w:val="0"/>
    <w:pPr>
      <w:widowControl/>
      <w:tabs>
        <w:tab w:val="left" w:pos="480"/>
      </w:tabs>
      <w:ind w:left="480" w:hanging="480"/>
      <w:jc w:val="left"/>
      <w:outlineLvl w:val="5"/>
    </w:pPr>
    <w:rPr>
      <w:rFonts w:eastAsia="仿宋_GB2312"/>
      <w:bCs/>
      <w:kern w:val="28"/>
      <w:sz w:val="28"/>
      <w:szCs w:val="28"/>
    </w:rPr>
  </w:style>
  <w:style w:type="paragraph" w:customStyle="1" w:styleId="1789">
    <w:name w:val="xl122"/>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790">
    <w:name w:val="样式 正文首行缩进"/>
    <w:basedOn w:val="1"/>
    <w:qFormat/>
    <w:uiPriority w:val="0"/>
    <w:pPr>
      <w:spacing w:line="400" w:lineRule="exact"/>
      <w:ind w:firstLine="200" w:firstLineChars="200"/>
      <w:jc w:val="left"/>
    </w:pPr>
    <w:rPr>
      <w:rFonts w:ascii="宋体" w:hAnsi="宋体"/>
      <w:kern w:val="24"/>
      <w:szCs w:val="21"/>
    </w:rPr>
  </w:style>
  <w:style w:type="paragraph" w:customStyle="1" w:styleId="1791">
    <w:name w:val="tabtitel"/>
    <w:next w:val="1"/>
    <w:qFormat/>
    <w:uiPriority w:val="0"/>
    <w:pPr>
      <w:keepNext/>
      <w:tabs>
        <w:tab w:val="left" w:pos="567"/>
        <w:tab w:val="left" w:pos="600"/>
        <w:tab w:val="left" w:pos="1440"/>
        <w:tab w:val="left" w:pos="1758"/>
      </w:tabs>
      <w:suppressAutoHyphens/>
      <w:spacing w:after="160"/>
      <w:ind w:left="567" w:hanging="567"/>
      <w:jc w:val="center"/>
    </w:pPr>
    <w:rPr>
      <w:rFonts w:ascii="Arial" w:hAnsi="Arial" w:eastAsiaTheme="minorEastAsia" w:cstheme="minorBidi"/>
      <w:b/>
      <w:kern w:val="2"/>
      <w:sz w:val="18"/>
      <w:szCs w:val="22"/>
      <w:lang w:val="en-GB" w:eastAsia="en-US" w:bidi="ar-SA"/>
    </w:rPr>
  </w:style>
  <w:style w:type="paragraph" w:customStyle="1" w:styleId="1792">
    <w:name w:val="CM3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93">
    <w:name w:val="Char Char Char3"/>
    <w:basedOn w:val="1"/>
    <w:unhideWhenUsed/>
    <w:qFormat/>
    <w:uiPriority w:val="0"/>
    <w:pPr>
      <w:jc w:val="left"/>
    </w:pPr>
    <w:rPr>
      <w:rFonts w:ascii="Tahoma" w:hAnsi="Tahoma"/>
      <w:sz w:val="24"/>
      <w:szCs w:val="20"/>
    </w:rPr>
  </w:style>
  <w:style w:type="paragraph" w:customStyle="1" w:styleId="1794">
    <w:name w:val="xl338"/>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1795">
    <w:name w:val="图表样式"/>
    <w:basedOn w:val="1"/>
    <w:qFormat/>
    <w:uiPriority w:val="0"/>
    <w:pPr>
      <w:adjustRightInd w:val="0"/>
      <w:spacing w:line="360" w:lineRule="auto"/>
      <w:jc w:val="center"/>
      <w:textAlignment w:val="baseline"/>
    </w:pPr>
    <w:rPr>
      <w:rFonts w:ascii="宋体" w:hAnsi="宋体"/>
      <w:kern w:val="0"/>
      <w:sz w:val="24"/>
      <w:szCs w:val="20"/>
    </w:rPr>
  </w:style>
  <w:style w:type="paragraph" w:customStyle="1" w:styleId="1796">
    <w:name w:val="项目列表黑点"/>
    <w:basedOn w:val="1"/>
    <w:semiHidden/>
    <w:qFormat/>
    <w:uiPriority w:val="0"/>
    <w:pPr>
      <w:widowControl/>
      <w:tabs>
        <w:tab w:val="left" w:pos="851"/>
        <w:tab w:val="right" w:leader="dot" w:pos="8858"/>
        <w:tab w:val="right" w:leader="dot" w:pos="8970"/>
      </w:tabs>
      <w:spacing w:after="120" w:line="360" w:lineRule="auto"/>
      <w:ind w:left="851" w:leftChars="11" w:hanging="371" w:firstLineChars="200"/>
      <w:jc w:val="left"/>
    </w:pPr>
    <w:rPr>
      <w:rFonts w:ascii="宋体" w:hAnsi="宋体" w:cs="宋体"/>
      <w:color w:val="000000"/>
      <w:sz w:val="24"/>
      <w:lang w:val="zh-CN"/>
    </w:rPr>
  </w:style>
  <w:style w:type="paragraph" w:customStyle="1" w:styleId="1797">
    <w:name w:val="香奈儿 13"/>
    <w:basedOn w:val="1"/>
    <w:unhideWhenUsed/>
    <w:qFormat/>
    <w:uiPriority w:val="0"/>
    <w:pPr>
      <w:tabs>
        <w:tab w:val="left" w:pos="840"/>
        <w:tab w:val="left" w:pos="1009"/>
      </w:tabs>
      <w:jc w:val="left"/>
    </w:pPr>
    <w:rPr>
      <w:rFonts w:ascii="宋体" w:hAnsi="宋体"/>
      <w:szCs w:val="20"/>
    </w:rPr>
  </w:style>
  <w:style w:type="paragraph" w:customStyle="1" w:styleId="1798">
    <w:name w:val="Heading 1A"/>
    <w:basedOn w:val="1"/>
    <w:qFormat/>
    <w:uiPriority w:val="0"/>
    <w:pPr>
      <w:widowControl/>
      <w:adjustRightInd w:val="0"/>
      <w:snapToGrid w:val="0"/>
      <w:spacing w:after="240"/>
      <w:jc w:val="left"/>
    </w:pPr>
    <w:rPr>
      <w:rFonts w:ascii="宋体" w:hAnsi="宋体" w:eastAsia="PMingLiU"/>
      <w:kern w:val="0"/>
      <w:sz w:val="24"/>
      <w:szCs w:val="20"/>
      <w:lang w:eastAsia="zh-TW"/>
    </w:rPr>
  </w:style>
  <w:style w:type="paragraph" w:customStyle="1" w:styleId="1799">
    <w:name w:val="普通正文样式"/>
    <w:qFormat/>
    <w:uiPriority w:val="0"/>
    <w:pPr>
      <w:widowControl w:val="0"/>
      <w:spacing w:before="120"/>
      <w:ind w:firstLine="480" w:firstLineChars="200"/>
      <w:jc w:val="both"/>
    </w:pPr>
    <w:rPr>
      <w:rFonts w:hint="eastAsia" w:ascii="宋体" w:hAnsi="宋体" w:eastAsiaTheme="minorEastAsia" w:cstheme="minorBidi"/>
      <w:color w:val="333399"/>
      <w:kern w:val="2"/>
      <w:sz w:val="24"/>
      <w:szCs w:val="24"/>
      <w:lang w:val="en-US" w:eastAsia="en-US" w:bidi="ar-SA"/>
    </w:rPr>
  </w:style>
  <w:style w:type="paragraph" w:customStyle="1" w:styleId="1800">
    <w:name w:val="需求书用目录1"/>
    <w:basedOn w:val="1"/>
    <w:qFormat/>
    <w:uiPriority w:val="0"/>
    <w:pPr>
      <w:spacing w:before="360" w:after="40" w:line="500" w:lineRule="exact"/>
      <w:ind w:left="538" w:leftChars="256" w:firstLine="2803" w:firstLineChars="1000"/>
      <w:jc w:val="left"/>
    </w:pPr>
    <w:rPr>
      <w:rFonts w:ascii="宋体" w:hAnsi="宋体"/>
      <w:b/>
      <w:sz w:val="28"/>
      <w:szCs w:val="20"/>
    </w:rPr>
  </w:style>
  <w:style w:type="paragraph" w:customStyle="1" w:styleId="1801">
    <w:name w:val="Char Char Char Char Char Char Char2"/>
    <w:basedOn w:val="1"/>
    <w:qFormat/>
    <w:uiPriority w:val="99"/>
    <w:rPr>
      <w:szCs w:val="20"/>
    </w:rPr>
  </w:style>
  <w:style w:type="paragraph" w:customStyle="1" w:styleId="1802">
    <w:name w:val="首行缩进"/>
    <w:basedOn w:val="1"/>
    <w:qFormat/>
    <w:uiPriority w:val="0"/>
    <w:pPr>
      <w:autoSpaceDE w:val="0"/>
      <w:autoSpaceDN w:val="0"/>
      <w:adjustRightInd w:val="0"/>
      <w:ind w:firstLine="720"/>
      <w:jc w:val="left"/>
    </w:pPr>
    <w:rPr>
      <w:rFonts w:ascii="宋体" w:hAnsi="宋体"/>
      <w:kern w:val="0"/>
      <w:sz w:val="24"/>
    </w:rPr>
  </w:style>
  <w:style w:type="paragraph" w:customStyle="1" w:styleId="1803">
    <w:name w:val="S04-Transport"/>
    <w:basedOn w:val="1"/>
    <w:next w:val="1"/>
    <w:semiHidden/>
    <w:qFormat/>
    <w:uiPriority w:val="0"/>
    <w:pPr>
      <w:widowControl/>
      <w:jc w:val="left"/>
    </w:pPr>
    <w:rPr>
      <w:rFonts w:ascii="Arial" w:hAnsi="Arial"/>
      <w:kern w:val="0"/>
      <w:sz w:val="22"/>
      <w:szCs w:val="20"/>
      <w:lang w:eastAsia="en-US"/>
    </w:rPr>
  </w:style>
  <w:style w:type="paragraph" w:customStyle="1" w:styleId="1804">
    <w:name w:val="表格小"/>
    <w:basedOn w:val="1"/>
    <w:qFormat/>
    <w:uiPriority w:val="0"/>
    <w:pPr>
      <w:keepNext/>
      <w:keepLines/>
      <w:adjustRightInd w:val="0"/>
      <w:jc w:val="center"/>
      <w:textAlignment w:val="baseline"/>
    </w:pPr>
    <w:rPr>
      <w:rFonts w:ascii="宋体" w:hAnsi="宋体"/>
      <w:kern w:val="0"/>
      <w:sz w:val="24"/>
      <w:szCs w:val="20"/>
    </w:rPr>
  </w:style>
  <w:style w:type="paragraph" w:customStyle="1" w:styleId="1805">
    <w:name w:val="Figure Style"/>
    <w:basedOn w:val="1"/>
    <w:qFormat/>
    <w:uiPriority w:val="0"/>
    <w:pPr>
      <w:keepNext/>
      <w:widowControl/>
      <w:autoSpaceDE w:val="0"/>
      <w:autoSpaceDN w:val="0"/>
      <w:adjustRightInd w:val="0"/>
      <w:spacing w:before="80" w:after="80" w:line="360" w:lineRule="auto"/>
      <w:jc w:val="center"/>
    </w:pPr>
    <w:rPr>
      <w:rFonts w:ascii="宋体" w:hAnsi="宋体" w:eastAsia="Times New Roman"/>
      <w:kern w:val="0"/>
      <w:szCs w:val="21"/>
    </w:rPr>
  </w:style>
  <w:style w:type="paragraph" w:customStyle="1" w:styleId="1806">
    <w:name w:val="z:Document number"/>
    <w:qFormat/>
    <w:uiPriority w:val="0"/>
    <w:pPr>
      <w:widowControl w:val="0"/>
    </w:pPr>
    <w:rPr>
      <w:rFonts w:ascii="Arial" w:hAnsi="Arial" w:eastAsiaTheme="minorEastAsia" w:cstheme="minorBidi"/>
      <w:kern w:val="2"/>
      <w:sz w:val="18"/>
      <w:szCs w:val="22"/>
      <w:lang w:val="en-US" w:eastAsia="en-US" w:bidi="ar-SA"/>
    </w:rPr>
  </w:style>
  <w:style w:type="paragraph" w:customStyle="1" w:styleId="1807">
    <w:name w:val="xl170"/>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1808">
    <w:name w:val="xl139"/>
    <w:basedOn w:val="1"/>
    <w:qFormat/>
    <w:uiPriority w:val="0"/>
    <w:pPr>
      <w:widowControl/>
      <w:pBdr>
        <w:left w:val="single" w:color="auto" w:sz="8" w:space="0"/>
      </w:pBdr>
      <w:jc w:val="center"/>
    </w:pPr>
    <w:rPr>
      <w:rFonts w:ascii="Arial" w:hAnsi="Arial" w:cs="Arial"/>
      <w:b/>
      <w:bCs/>
      <w:kern w:val="0"/>
      <w:sz w:val="24"/>
    </w:rPr>
  </w:style>
  <w:style w:type="paragraph" w:customStyle="1" w:styleId="1809">
    <w:name w:val="catalog 1"/>
    <w:basedOn w:val="1"/>
    <w:qFormat/>
    <w:uiPriority w:val="0"/>
    <w:pPr>
      <w:widowControl/>
      <w:autoSpaceDE w:val="0"/>
      <w:autoSpaceDN w:val="0"/>
      <w:adjustRightInd w:val="0"/>
      <w:ind w:left="198" w:hanging="113"/>
      <w:jc w:val="left"/>
    </w:pPr>
    <w:rPr>
      <w:rFonts w:ascii="宋体" w:hAnsi="宋体"/>
      <w:kern w:val="0"/>
      <w:szCs w:val="20"/>
    </w:rPr>
  </w:style>
  <w:style w:type="paragraph" w:customStyle="1" w:styleId="1810">
    <w:name w:val="样式 黑色 首行缩进:  2 字符 行距: 最小值 25 磅"/>
    <w:basedOn w:val="1"/>
    <w:qFormat/>
    <w:uiPriority w:val="0"/>
    <w:pPr>
      <w:keepNext/>
      <w:widowControl/>
      <w:adjustRightInd w:val="0"/>
      <w:spacing w:beforeLines="50"/>
      <w:ind w:firstLine="200" w:firstLineChars="200"/>
      <w:jc w:val="left"/>
      <w:outlineLvl w:val="1"/>
    </w:pPr>
    <w:rPr>
      <w:rFonts w:cs="宋体"/>
      <w:b/>
      <w:bCs/>
      <w:i/>
      <w:iCs/>
      <w:kern w:val="0"/>
      <w:szCs w:val="21"/>
    </w:rPr>
  </w:style>
  <w:style w:type="paragraph" w:customStyle="1" w:styleId="1811">
    <w:name w:val="txt14"/>
    <w:basedOn w:val="1"/>
    <w:qFormat/>
    <w:uiPriority w:val="0"/>
    <w:pPr>
      <w:widowControl/>
      <w:spacing w:before="100" w:beforeAutospacing="1" w:after="100" w:afterAutospacing="1" w:line="360" w:lineRule="auto"/>
      <w:jc w:val="left"/>
    </w:pPr>
    <w:rPr>
      <w:rFonts w:ascii="宋体" w:hAnsi="宋体" w:cs="宋体"/>
      <w:color w:val="000000"/>
      <w:kern w:val="0"/>
      <w:szCs w:val="21"/>
    </w:rPr>
  </w:style>
  <w:style w:type="paragraph" w:customStyle="1" w:styleId="1812">
    <w:name w:val="CM1"/>
    <w:basedOn w:val="1"/>
    <w:qFormat/>
    <w:uiPriority w:val="0"/>
    <w:pPr>
      <w:autoSpaceDE w:val="0"/>
      <w:autoSpaceDN w:val="0"/>
      <w:adjustRightInd w:val="0"/>
      <w:jc w:val="left"/>
    </w:pPr>
    <w:rPr>
      <w:rFonts w:ascii="Sim Sun" w:eastAsia="Sim Sun"/>
      <w:kern w:val="0"/>
      <w:sz w:val="24"/>
    </w:rPr>
  </w:style>
  <w:style w:type="paragraph" w:customStyle="1" w:styleId="1813">
    <w:name w:val="z:Document category"/>
    <w:basedOn w:val="1"/>
    <w:qFormat/>
    <w:uiPriority w:val="0"/>
    <w:pPr>
      <w:keepLines/>
      <w:widowControl/>
      <w:tabs>
        <w:tab w:val="left" w:pos="567"/>
        <w:tab w:val="left" w:pos="720"/>
        <w:tab w:val="left" w:pos="928"/>
        <w:tab w:val="left" w:pos="1134"/>
        <w:tab w:val="left" w:pos="1260"/>
      </w:tabs>
      <w:ind w:left="2268" w:firstLine="200" w:firstLineChars="200"/>
      <w:jc w:val="left"/>
    </w:pPr>
    <w:rPr>
      <w:rFonts w:ascii="Arial" w:hAnsi="Arial"/>
      <w:b/>
      <w:kern w:val="0"/>
      <w:sz w:val="32"/>
      <w:szCs w:val="20"/>
      <w:lang w:eastAsia="en-US"/>
    </w:rPr>
  </w:style>
  <w:style w:type="paragraph" w:customStyle="1" w:styleId="1814">
    <w:name w:val="d42zw"/>
    <w:basedOn w:val="1"/>
    <w:qFormat/>
    <w:uiPriority w:val="0"/>
    <w:pPr>
      <w:spacing w:line="480" w:lineRule="exact"/>
      <w:ind w:firstLine="560" w:firstLineChars="200"/>
      <w:jc w:val="left"/>
    </w:pPr>
    <w:rPr>
      <w:rFonts w:ascii="仿宋_GB2312" w:hAnsi="宋体" w:eastAsia="仿宋_GB2312"/>
      <w:bCs/>
      <w:sz w:val="28"/>
      <w:szCs w:val="20"/>
    </w:rPr>
  </w:style>
  <w:style w:type="paragraph" w:customStyle="1" w:styleId="1815">
    <w:name w:val="样式 标题 5H5Titre5h5第四层条dashdsddPIM 5Second SubheadingTab..."/>
    <w:basedOn w:val="7"/>
    <w:qFormat/>
    <w:uiPriority w:val="0"/>
    <w:pPr>
      <w:keepNext w:val="0"/>
      <w:widowControl/>
      <w:tabs>
        <w:tab w:val="left" w:pos="1330"/>
      </w:tabs>
      <w:adjustRightInd w:val="0"/>
      <w:snapToGrid w:val="0"/>
      <w:spacing w:line="460" w:lineRule="exact"/>
      <w:ind w:firstLine="200" w:firstLineChars="200"/>
      <w:jc w:val="left"/>
    </w:pPr>
    <w:rPr>
      <w:rFonts w:ascii="宋体" w:hAnsi="宋体" w:eastAsia="宋体" w:cs="宋体"/>
      <w:b w:val="0"/>
      <w:bCs w:val="0"/>
      <w:kern w:val="0"/>
      <w:sz w:val="24"/>
    </w:rPr>
  </w:style>
  <w:style w:type="paragraph" w:customStyle="1" w:styleId="1816">
    <w:name w:val="样式 样式 正文首行缩进 + 首行缩进:  2 字符 段前: 5 磅 段后: 5 磅"/>
    <w:basedOn w:val="1790"/>
    <w:qFormat/>
    <w:uiPriority w:val="0"/>
    <w:rPr>
      <w:szCs w:val="20"/>
    </w:rPr>
  </w:style>
  <w:style w:type="paragraph" w:customStyle="1" w:styleId="1817">
    <w:name w:val="通信3"/>
    <w:basedOn w:val="5"/>
    <w:qFormat/>
    <w:uiPriority w:val="0"/>
    <w:pPr>
      <w:tabs>
        <w:tab w:val="left" w:pos="851"/>
      </w:tabs>
      <w:ind w:left="709" w:hanging="709"/>
      <w:jc w:val="left"/>
    </w:pPr>
    <w:rPr>
      <w:rFonts w:ascii="Calibri" w:hAnsi="Calibri"/>
    </w:rPr>
  </w:style>
  <w:style w:type="paragraph" w:customStyle="1" w:styleId="1818">
    <w:name w:val="章"/>
    <w:basedOn w:val="5"/>
    <w:qFormat/>
    <w:uiPriority w:val="0"/>
    <w:pPr>
      <w:ind w:left="839" w:hanging="419"/>
      <w:jc w:val="left"/>
    </w:pPr>
    <w:rPr>
      <w:rFonts w:ascii="Calibri" w:hAnsi="Calibri"/>
      <w:b w:val="0"/>
      <w:sz w:val="44"/>
    </w:rPr>
  </w:style>
  <w:style w:type="paragraph" w:customStyle="1" w:styleId="1819">
    <w:name w:val="xl13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kern w:val="0"/>
      <w:sz w:val="20"/>
      <w:szCs w:val="20"/>
    </w:rPr>
  </w:style>
  <w:style w:type="paragraph" w:customStyle="1" w:styleId="1820">
    <w:name w:val="4正文 Char"/>
    <w:basedOn w:val="1"/>
    <w:qFormat/>
    <w:uiPriority w:val="0"/>
    <w:pPr>
      <w:spacing w:after="156" w:line="480" w:lineRule="exact"/>
      <w:ind w:firstLine="420" w:firstLineChars="200"/>
      <w:jc w:val="left"/>
    </w:pPr>
    <w:rPr>
      <w:rFonts w:ascii="宋体" w:hAnsi="宋体"/>
      <w:sz w:val="24"/>
      <w:szCs w:val="20"/>
    </w:rPr>
  </w:style>
  <w:style w:type="paragraph" w:customStyle="1" w:styleId="1821">
    <w:name w:val="样式 样式 每章一级标题*。* + 段后: 1 行 + 段后: 0.5 行"/>
    <w:basedOn w:val="1"/>
    <w:qFormat/>
    <w:uiPriority w:val="0"/>
    <w:pPr>
      <w:widowControl/>
      <w:tabs>
        <w:tab w:val="left" w:pos="420"/>
      </w:tabs>
      <w:snapToGrid w:val="0"/>
      <w:spacing w:afterLines="50"/>
      <w:jc w:val="left"/>
    </w:pPr>
    <w:rPr>
      <w:rFonts w:ascii="宋体" w:hAnsi="宋体"/>
      <w:b/>
      <w:bCs/>
      <w:kern w:val="0"/>
      <w:sz w:val="28"/>
      <w:szCs w:val="20"/>
    </w:rPr>
  </w:style>
  <w:style w:type="paragraph" w:customStyle="1" w:styleId="1822">
    <w:name w:val="南京正文 + 首行缩进:  2 字符 行距: 固定值 25 磅1"/>
    <w:basedOn w:val="1"/>
    <w:unhideWhenUsed/>
    <w:qFormat/>
    <w:uiPriority w:val="0"/>
    <w:pPr>
      <w:widowControl/>
      <w:spacing w:line="500" w:lineRule="exact"/>
      <w:ind w:firstLine="560" w:firstLineChars="200"/>
      <w:jc w:val="left"/>
    </w:pPr>
    <w:rPr>
      <w:rFonts w:ascii="宋体" w:hAnsi="宋体" w:cs="宋体"/>
      <w:kern w:val="0"/>
      <w:sz w:val="28"/>
    </w:rPr>
  </w:style>
  <w:style w:type="paragraph" w:customStyle="1" w:styleId="1823">
    <w:name w:val="图注"/>
    <w:basedOn w:val="1"/>
    <w:semiHidden/>
    <w:qFormat/>
    <w:uiPriority w:val="0"/>
    <w:pPr>
      <w:widowControl/>
      <w:autoSpaceDE w:val="0"/>
      <w:autoSpaceDN w:val="0"/>
      <w:adjustRightInd w:val="0"/>
      <w:jc w:val="left"/>
      <w:textAlignment w:val="baseline"/>
      <w:outlineLvl w:val="0"/>
    </w:pPr>
    <w:rPr>
      <w:rFonts w:ascii="宋体" w:hAnsi="宋体" w:cs="宋体"/>
      <w:kern w:val="0"/>
    </w:rPr>
  </w:style>
  <w:style w:type="paragraph" w:customStyle="1" w:styleId="1824">
    <w:name w:val="末级"/>
    <w:basedOn w:val="1"/>
    <w:qFormat/>
    <w:uiPriority w:val="0"/>
    <w:pPr>
      <w:widowControl/>
      <w:ind w:firstLine="560" w:firstLineChars="200"/>
      <w:jc w:val="left"/>
    </w:pPr>
    <w:rPr>
      <w:rFonts w:ascii="宋体" w:hAnsi="宋体" w:cs="宋体"/>
      <w:sz w:val="28"/>
      <w:szCs w:val="21"/>
    </w:rPr>
  </w:style>
  <w:style w:type="paragraph" w:customStyle="1" w:styleId="1825">
    <w:name w:val="xl152"/>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1826">
    <w:name w:val="默认段落字体 Para Char Char Char Char Char Char Char Char Char Char Char Char Char Char Char Char Char3 Char Char1 Char Char Char Char Char Char Char Char Char Char Char Char Char"/>
    <w:next w:val="1"/>
    <w:qFormat/>
    <w:uiPriority w:val="0"/>
    <w:pPr>
      <w:keepNext/>
      <w:keepLines/>
      <w:spacing w:before="240" w:after="240" w:line="276" w:lineRule="auto"/>
      <w:ind w:left="3795" w:hanging="420"/>
      <w:outlineLvl w:val="7"/>
    </w:pPr>
    <w:rPr>
      <w:rFonts w:ascii="Arial" w:hAnsi="Arial" w:eastAsia="黑体" w:cs="Arial"/>
      <w:snapToGrid w:val="0"/>
      <w:kern w:val="2"/>
      <w:sz w:val="21"/>
      <w:szCs w:val="21"/>
      <w:lang w:val="en-US" w:eastAsia="zh-CN" w:bidi="ar-SA"/>
    </w:rPr>
  </w:style>
  <w:style w:type="paragraph" w:customStyle="1" w:styleId="1827">
    <w:name w:val="正文、图片居中"/>
    <w:basedOn w:val="1"/>
    <w:semiHidden/>
    <w:qFormat/>
    <w:uiPriority w:val="0"/>
    <w:pPr>
      <w:widowControl/>
      <w:overflowPunct w:val="0"/>
      <w:autoSpaceDE w:val="0"/>
      <w:autoSpaceDN w:val="0"/>
      <w:adjustRightInd w:val="0"/>
      <w:snapToGrid w:val="0"/>
      <w:jc w:val="center"/>
    </w:pPr>
    <w:rPr>
      <w:rFonts w:ascii="宋体" w:hAnsi="宋体" w:cs="宋体"/>
      <w:szCs w:val="21"/>
    </w:rPr>
  </w:style>
  <w:style w:type="paragraph" w:customStyle="1" w:styleId="1828">
    <w:name w:val="招标文件1.1.1.1"/>
    <w:basedOn w:val="1"/>
    <w:unhideWhenUsed/>
    <w:qFormat/>
    <w:locked/>
    <w:uiPriority w:val="0"/>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829">
    <w:name w:val="正文文字1"/>
    <w:basedOn w:val="34"/>
    <w:qFormat/>
    <w:uiPriority w:val="0"/>
    <w:pPr>
      <w:ind w:firstLine="480" w:firstLineChars="200"/>
      <w:jc w:val="left"/>
    </w:pPr>
    <w:rPr>
      <w:rFonts w:ascii="Times New Roman" w:eastAsia="宋体"/>
      <w:bCs w:val="0"/>
      <w:sz w:val="24"/>
      <w:szCs w:val="28"/>
    </w:rPr>
  </w:style>
  <w:style w:type="paragraph" w:customStyle="1" w:styleId="1830">
    <w:name w:val="第二小节"/>
    <w:next w:val="1"/>
    <w:qFormat/>
    <w:uiPriority w:val="0"/>
    <w:pPr>
      <w:ind w:firstLine="700" w:firstLineChars="250"/>
    </w:pPr>
    <w:rPr>
      <w:rFonts w:asciiTheme="minorHAnsi" w:hAnsiTheme="minorHAnsi" w:eastAsiaTheme="minorEastAsia" w:cstheme="minorBidi"/>
      <w:b/>
      <w:kern w:val="2"/>
      <w:sz w:val="28"/>
      <w:szCs w:val="24"/>
      <w:lang w:val="en-US" w:eastAsia="zh-CN" w:bidi="ar-SA"/>
    </w:rPr>
  </w:style>
  <w:style w:type="paragraph" w:customStyle="1" w:styleId="1831">
    <w:name w:val="CAUTION Text List"/>
    <w:basedOn w:val="1"/>
    <w:qFormat/>
    <w:uiPriority w:val="0"/>
    <w:pPr>
      <w:keepNext/>
      <w:keepLines/>
      <w:widowControl/>
      <w:pBdr>
        <w:bottom w:val="single" w:color="auto" w:sz="12" w:space="4"/>
      </w:pBdr>
      <w:tabs>
        <w:tab w:val="left" w:pos="357"/>
        <w:tab w:val="left" w:pos="1080"/>
      </w:tabs>
      <w:topLinePunct/>
      <w:adjustRightInd w:val="0"/>
      <w:snapToGrid w:val="0"/>
      <w:spacing w:before="80" w:after="80" w:line="240" w:lineRule="atLeast"/>
      <w:ind w:left="1701"/>
      <w:jc w:val="left"/>
    </w:pPr>
    <w:rPr>
      <w:rFonts w:ascii="宋体" w:hAnsi="宋体" w:eastAsia="楷体_GB2312" w:cs="Arial"/>
      <w:iCs/>
      <w:szCs w:val="21"/>
    </w:rPr>
  </w:style>
  <w:style w:type="paragraph" w:customStyle="1" w:styleId="1832">
    <w:name w:val="Char Char Char Char Char Char Char Char Char1 Char Char Char Char Char Char Char Char Char Char Char Char Char Char Char Char Char Char Char Char Char Char"/>
    <w:basedOn w:val="3"/>
    <w:qFormat/>
    <w:uiPriority w:val="99"/>
    <w:pPr>
      <w:spacing w:before="240" w:after="240" w:line="348" w:lineRule="auto"/>
    </w:pPr>
    <w:rPr>
      <w:rFonts w:ascii="Times New Roman" w:eastAsia="黑体"/>
      <w:bCs w:val="0"/>
      <w:szCs w:val="20"/>
    </w:rPr>
  </w:style>
  <w:style w:type="paragraph" w:customStyle="1" w:styleId="1833">
    <w:name w:val="1.1 概况"/>
    <w:basedOn w:val="4"/>
    <w:qFormat/>
    <w:uiPriority w:val="0"/>
    <w:pPr>
      <w:tabs>
        <w:tab w:val="left" w:pos="576"/>
      </w:tabs>
      <w:spacing w:before="200" w:after="200" w:line="360" w:lineRule="auto"/>
      <w:ind w:left="576" w:hanging="576"/>
    </w:pPr>
    <w:rPr>
      <w:rFonts w:ascii="宋体" w:hAnsi="宋体" w:eastAsia="宋体" w:cs="宋体"/>
      <w:b w:val="0"/>
      <w:szCs w:val="20"/>
    </w:rPr>
  </w:style>
  <w:style w:type="paragraph" w:customStyle="1" w:styleId="1834">
    <w:name w:val="通用3"/>
    <w:basedOn w:val="1"/>
    <w:semiHidden/>
    <w:qFormat/>
    <w:uiPriority w:val="0"/>
    <w:pPr>
      <w:widowControl/>
      <w:spacing w:line="360" w:lineRule="auto"/>
      <w:jc w:val="left"/>
    </w:pPr>
    <w:rPr>
      <w:rFonts w:ascii="宋体" w:hAnsi="宋体" w:cs="宋体"/>
    </w:rPr>
  </w:style>
  <w:style w:type="paragraph" w:customStyle="1" w:styleId="1835">
    <w:name w:val="TOC 标题12"/>
    <w:basedOn w:val="3"/>
    <w:next w:val="1"/>
    <w:qFormat/>
    <w:uiPriority w:val="0"/>
    <w:pPr>
      <w:widowControl/>
      <w:spacing w:before="480" w:line="276" w:lineRule="auto"/>
      <w:jc w:val="left"/>
      <w:outlineLvl w:val="9"/>
    </w:pPr>
    <w:rPr>
      <w:rFonts w:ascii="Cambria" w:hAnsi="Cambria" w:eastAsia="宋体"/>
      <w:smallCaps/>
      <w:color w:val="365F91"/>
      <w:kern w:val="0"/>
      <w:sz w:val="28"/>
      <w:szCs w:val="28"/>
    </w:rPr>
  </w:style>
  <w:style w:type="paragraph" w:customStyle="1" w:styleId="1836">
    <w:name w:val="xl322"/>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1837">
    <w:name w:val="投标标题3"/>
    <w:unhideWhenUsed/>
    <w:qFormat/>
    <w:uiPriority w:val="0"/>
    <w:pPr>
      <w:spacing w:line="520" w:lineRule="exact"/>
    </w:pPr>
    <w:rPr>
      <w:rFonts w:asciiTheme="minorHAnsi" w:hAnsiTheme="minorHAnsi" w:eastAsiaTheme="minorEastAsia" w:cstheme="minorBidi"/>
      <w:b/>
      <w:kern w:val="2"/>
      <w:sz w:val="28"/>
      <w:szCs w:val="22"/>
      <w:lang w:val="en-US" w:eastAsia="zh-CN" w:bidi="ar-SA"/>
    </w:rPr>
  </w:style>
  <w:style w:type="paragraph" w:customStyle="1" w:styleId="1838">
    <w:name w:val="列出段落12"/>
    <w:basedOn w:val="1"/>
    <w:qFormat/>
    <w:uiPriority w:val="99"/>
    <w:pPr>
      <w:ind w:firstLine="420" w:firstLineChars="200"/>
    </w:pPr>
    <w:rPr>
      <w:szCs w:val="20"/>
    </w:rPr>
  </w:style>
  <w:style w:type="paragraph" w:customStyle="1" w:styleId="1839">
    <w:name w:val="纯文本2"/>
    <w:basedOn w:val="1"/>
    <w:unhideWhenUsed/>
    <w:qFormat/>
    <w:uiPriority w:val="0"/>
    <w:pPr>
      <w:adjustRightInd w:val="0"/>
      <w:spacing w:line="360" w:lineRule="auto"/>
      <w:ind w:firstLine="200" w:firstLineChars="200"/>
      <w:jc w:val="left"/>
      <w:textAlignment w:val="baseline"/>
    </w:pPr>
    <w:rPr>
      <w:rFonts w:ascii="宋体" w:hAnsi="Courier New"/>
      <w:sz w:val="24"/>
      <w:szCs w:val="20"/>
    </w:rPr>
  </w:style>
  <w:style w:type="paragraph" w:customStyle="1" w:styleId="1840">
    <w:name w:val="±í¸ñ2"/>
    <w:basedOn w:val="1"/>
    <w:qFormat/>
    <w:uiPriority w:val="0"/>
    <w:pPr>
      <w:widowControl/>
      <w:overflowPunct w:val="0"/>
      <w:autoSpaceDE w:val="0"/>
      <w:autoSpaceDN w:val="0"/>
      <w:adjustRightInd w:val="0"/>
      <w:jc w:val="center"/>
      <w:textAlignment w:val="baseline"/>
    </w:pPr>
    <w:rPr>
      <w:kern w:val="0"/>
      <w:sz w:val="24"/>
      <w:szCs w:val="20"/>
    </w:rPr>
  </w:style>
  <w:style w:type="paragraph" w:customStyle="1" w:styleId="1841">
    <w:name w:val="Xie图文中"/>
    <w:qFormat/>
    <w:uiPriority w:val="0"/>
    <w:pPr>
      <w:widowControl w:val="0"/>
      <w:adjustRightInd w:val="0"/>
      <w:snapToGrid w:val="0"/>
      <w:spacing w:before="40" w:after="40" w:line="360" w:lineRule="auto"/>
      <w:jc w:val="center"/>
    </w:pPr>
    <w:rPr>
      <w:rFonts w:eastAsia="仿宋_GB2312" w:asciiTheme="minorHAnsi" w:hAnsiTheme="minorHAnsi" w:cstheme="minorBidi"/>
      <w:kern w:val="2"/>
      <w:sz w:val="24"/>
      <w:szCs w:val="22"/>
      <w:lang w:val="en-US" w:eastAsia="zh-CN" w:bidi="ar-SA"/>
    </w:rPr>
  </w:style>
  <w:style w:type="paragraph" w:customStyle="1" w:styleId="1842">
    <w:name w:val="样式 标题 3列表编号31.1.1 + 四号 加粗 行距: 1.5 倍行距"/>
    <w:basedOn w:val="5"/>
    <w:qFormat/>
    <w:uiPriority w:val="0"/>
    <w:pPr>
      <w:tabs>
        <w:tab w:val="left" w:pos="1330"/>
      </w:tabs>
      <w:adjustRightInd w:val="0"/>
      <w:spacing w:before="0" w:after="0" w:line="240" w:lineRule="auto"/>
      <w:jc w:val="left"/>
    </w:pPr>
    <w:rPr>
      <w:rFonts w:cs="宋体"/>
      <w:b w:val="0"/>
      <w:bCs w:val="0"/>
      <w:kern w:val="0"/>
      <w:szCs w:val="20"/>
    </w:rPr>
  </w:style>
  <w:style w:type="paragraph" w:customStyle="1" w:styleId="1843">
    <w:name w:val="flType"/>
    <w:basedOn w:val="1536"/>
    <w:qFormat/>
    <w:uiPriority w:val="0"/>
    <w:pPr>
      <w:spacing w:before="560" w:after="120"/>
    </w:pPr>
    <w:rPr>
      <w:sz w:val="28"/>
    </w:rPr>
  </w:style>
  <w:style w:type="paragraph" w:customStyle="1" w:styleId="1844">
    <w:name w:val="pt9"/>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845">
    <w:name w:val="Normal Small 8"/>
    <w:basedOn w:val="1"/>
    <w:qFormat/>
    <w:uiPriority w:val="0"/>
    <w:pPr>
      <w:widowControl/>
      <w:spacing w:before="200"/>
      <w:jc w:val="left"/>
    </w:pPr>
    <w:rPr>
      <w:rFonts w:ascii="Nokia Sans" w:hAnsi="Nokia Sans"/>
      <w:kern w:val="0"/>
      <w:sz w:val="16"/>
      <w:lang w:val="en-GB" w:eastAsia="de-DE"/>
    </w:rPr>
  </w:style>
  <w:style w:type="paragraph" w:customStyle="1" w:styleId="1846">
    <w:name w:val="标签"/>
    <w:basedOn w:val="1"/>
    <w:qFormat/>
    <w:uiPriority w:val="0"/>
    <w:pPr>
      <w:suppressLineNumbers/>
      <w:suppressAutoHyphens/>
      <w:spacing w:before="120" w:after="120"/>
      <w:jc w:val="left"/>
    </w:pPr>
    <w:rPr>
      <w:rFonts w:ascii="宋体" w:hAnsi="宋体" w:cs="Tahoma"/>
      <w:i/>
      <w:iCs/>
      <w:sz w:val="20"/>
      <w:szCs w:val="20"/>
      <w:lang w:eastAsia="ar-SA"/>
    </w:rPr>
  </w:style>
  <w:style w:type="paragraph" w:customStyle="1" w:styleId="1847">
    <w:name w:val="表格单元"/>
    <w:basedOn w:val="1"/>
    <w:qFormat/>
    <w:uiPriority w:val="0"/>
    <w:pPr>
      <w:adjustRightInd w:val="0"/>
      <w:snapToGrid w:val="0"/>
      <w:spacing w:before="45" w:after="45" w:line="360" w:lineRule="auto"/>
      <w:jc w:val="left"/>
    </w:pPr>
    <w:rPr>
      <w:rFonts w:ascii="宋体"/>
      <w:sz w:val="24"/>
    </w:rPr>
  </w:style>
  <w:style w:type="paragraph" w:customStyle="1" w:styleId="1848">
    <w:name w:val="Sous sommaire"/>
    <w:basedOn w:val="1"/>
    <w:qFormat/>
    <w:uiPriority w:val="0"/>
    <w:pPr>
      <w:widowControl/>
      <w:spacing w:before="240" w:after="240"/>
      <w:jc w:val="center"/>
    </w:pPr>
    <w:rPr>
      <w:rFonts w:ascii="宋体" w:hAnsi="宋体"/>
      <w:b/>
      <w:kern w:val="0"/>
      <w:sz w:val="28"/>
      <w:szCs w:val="20"/>
    </w:rPr>
  </w:style>
  <w:style w:type="paragraph" w:customStyle="1" w:styleId="1849">
    <w:name w:val="paravet"/>
    <w:basedOn w:val="1783"/>
    <w:next w:val="1783"/>
    <w:semiHidden/>
    <w:qFormat/>
    <w:uiPriority w:val="0"/>
    <w:pPr>
      <w:keepNext/>
      <w:spacing w:before="240" w:after="60"/>
      <w:ind w:left="1138"/>
      <w:jc w:val="left"/>
    </w:pPr>
    <w:rPr>
      <w:rFonts w:eastAsia="Times New Roman"/>
      <w:b/>
      <w:color w:val="006699"/>
      <w:sz w:val="22"/>
      <w:lang w:eastAsia="en-US"/>
    </w:rPr>
  </w:style>
  <w:style w:type="paragraph" w:customStyle="1" w:styleId="1850">
    <w:name w:val="vertical"/>
    <w:basedOn w:val="1"/>
    <w:qFormat/>
    <w:uiPriority w:val="99"/>
    <w:pPr>
      <w:widowControl/>
      <w:spacing w:before="100" w:beforeAutospacing="1" w:after="100" w:afterAutospacing="1"/>
      <w:jc w:val="left"/>
    </w:pPr>
    <w:rPr>
      <w:rFonts w:ascii="宋体" w:hAnsi="宋体" w:cs="宋体"/>
      <w:kern w:val="0"/>
      <w:sz w:val="24"/>
    </w:rPr>
  </w:style>
  <w:style w:type="paragraph" w:customStyle="1" w:styleId="1851">
    <w:name w:val="xl317"/>
    <w:basedOn w:val="1"/>
    <w:qFormat/>
    <w:uiPriority w:val="0"/>
    <w:pPr>
      <w:widowControl/>
      <w:pBdr>
        <w:top w:val="single" w:color="auto" w:sz="4" w:space="0"/>
        <w:left w:val="single" w:color="auto" w:sz="4" w:space="0"/>
        <w:bottom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852">
    <w:name w:val="附录表标题"/>
    <w:basedOn w:val="1062"/>
    <w:next w:val="920"/>
    <w:semiHidden/>
    <w:qFormat/>
    <w:uiPriority w:val="0"/>
    <w:pPr>
      <w:widowControl w:val="0"/>
      <w:tabs>
        <w:tab w:val="left" w:pos="210"/>
        <w:tab w:val="left" w:pos="2040"/>
        <w:tab w:val="clear" w:pos="1269"/>
      </w:tabs>
      <w:topLinePunct/>
      <w:spacing w:before="160" w:after="60"/>
      <w:ind w:left="2040" w:hanging="360"/>
      <w:textAlignment w:val="baseline"/>
    </w:pPr>
    <w:rPr>
      <w:rFonts w:ascii="Times New Roman" w:cs="Arial"/>
      <w:kern w:val="21"/>
      <w:szCs w:val="21"/>
    </w:rPr>
  </w:style>
  <w:style w:type="paragraph" w:customStyle="1" w:styleId="1853">
    <w:name w:val="Char Char Char Char Char Char Char Char Char Char Char Char Char Char Char Char Char Char Char1"/>
    <w:basedOn w:val="1"/>
    <w:qFormat/>
    <w:uiPriority w:val="99"/>
  </w:style>
  <w:style w:type="paragraph" w:customStyle="1" w:styleId="1854">
    <w:name w:val="zy"/>
    <w:basedOn w:val="1"/>
    <w:qFormat/>
    <w:uiPriority w:val="0"/>
    <w:pPr>
      <w:spacing w:line="360" w:lineRule="auto"/>
      <w:jc w:val="left"/>
    </w:pPr>
    <w:rPr>
      <w:rFonts w:ascii="宋体" w:hAnsi="宋体"/>
      <w:szCs w:val="20"/>
    </w:rPr>
  </w:style>
  <w:style w:type="paragraph" w:customStyle="1" w:styleId="1855">
    <w:name w:val="Normal heading (T)"/>
    <w:basedOn w:val="1"/>
    <w:qFormat/>
    <w:uiPriority w:val="0"/>
    <w:pPr>
      <w:tabs>
        <w:tab w:val="left" w:pos="2160"/>
      </w:tabs>
      <w:spacing w:before="160" w:after="240" w:line="240" w:lineRule="exact"/>
      <w:jc w:val="left"/>
    </w:pPr>
    <w:rPr>
      <w:rFonts w:ascii="宋体" w:hAnsi="宋体"/>
      <w:snapToGrid w:val="0"/>
      <w:color w:val="000000"/>
      <w:sz w:val="20"/>
      <w:szCs w:val="20"/>
    </w:rPr>
  </w:style>
  <w:style w:type="paragraph" w:customStyle="1" w:styleId="1856">
    <w:name w:val="Style5"/>
    <w:basedOn w:val="4"/>
    <w:qFormat/>
    <w:uiPriority w:val="0"/>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hAnsi="宋体" w:eastAsia="Arial" w:cs="Arial"/>
      <w:b w:val="0"/>
      <w:iCs/>
      <w:color w:val="000000"/>
      <w:spacing w:val="-15"/>
      <w:kern w:val="28"/>
      <w:szCs w:val="28"/>
    </w:rPr>
  </w:style>
  <w:style w:type="paragraph" w:customStyle="1" w:styleId="1857">
    <w:name w:val="青岛标题4"/>
    <w:basedOn w:val="6"/>
    <w:qFormat/>
    <w:uiPriority w:val="0"/>
    <w:pPr>
      <w:tabs>
        <w:tab w:val="left" w:pos="1330"/>
      </w:tabs>
      <w:spacing w:before="0" w:after="0" w:line="500" w:lineRule="atLeast"/>
      <w:ind w:left="1330" w:hanging="210"/>
      <w:jc w:val="left"/>
      <w:outlineLvl w:val="2"/>
    </w:pPr>
    <w:rPr>
      <w:rFonts w:ascii="宋体" w:hAnsi="宋体" w:eastAsia="宋体"/>
      <w:sz w:val="30"/>
    </w:rPr>
  </w:style>
  <w:style w:type="paragraph" w:customStyle="1" w:styleId="1858">
    <w:name w:val="副题目 – 封页"/>
    <w:basedOn w:val="1859"/>
    <w:next w:val="34"/>
    <w:qFormat/>
    <w:uiPriority w:val="0"/>
    <w:pPr>
      <w:tabs>
        <w:tab w:val="left" w:pos="0"/>
      </w:tabs>
      <w:spacing w:before="0"/>
      <w:ind w:left="720" w:right="34" w:hanging="601"/>
      <w:jc w:val="center"/>
    </w:pPr>
    <w:rPr>
      <w:rFonts w:ascii="Times New Roman" w:hAnsi="Times New Roman"/>
      <w:b w:val="0"/>
      <w:i/>
      <w:spacing w:val="0"/>
      <w:sz w:val="36"/>
    </w:rPr>
  </w:style>
  <w:style w:type="paragraph" w:customStyle="1" w:styleId="1859">
    <w:name w:val="题目封页"/>
    <w:basedOn w:val="1"/>
    <w:next w:val="1858"/>
    <w:qFormat/>
    <w:uiPriority w:val="0"/>
    <w:pPr>
      <w:keepNext/>
      <w:keepLines/>
      <w:widowControl/>
      <w:spacing w:before="1800" w:line="240" w:lineRule="atLeast"/>
      <w:ind w:left="1080"/>
      <w:jc w:val="left"/>
    </w:pPr>
    <w:rPr>
      <w:rFonts w:ascii="Arial" w:hAnsi="Arial"/>
      <w:b/>
      <w:spacing w:val="-48"/>
      <w:kern w:val="28"/>
      <w:sz w:val="72"/>
      <w:szCs w:val="20"/>
    </w:rPr>
  </w:style>
  <w:style w:type="paragraph" w:customStyle="1" w:styleId="1860">
    <w:name w:val="标题下列示"/>
    <w:basedOn w:val="1"/>
    <w:next w:val="1416"/>
    <w:qFormat/>
    <w:uiPriority w:val="0"/>
    <w:pPr>
      <w:tabs>
        <w:tab w:val="left" w:pos="980"/>
      </w:tabs>
      <w:spacing w:beforeLines="50" w:line="0" w:lineRule="atLeast"/>
      <w:ind w:left="980" w:hanging="420"/>
      <w:jc w:val="left"/>
    </w:pPr>
    <w:rPr>
      <w:rFonts w:ascii="宋体" w:hAnsi="宋体"/>
      <w:sz w:val="28"/>
      <w:szCs w:val="20"/>
    </w:rPr>
  </w:style>
  <w:style w:type="paragraph" w:customStyle="1" w:styleId="1861">
    <w:name w:val="TechSpecs - Text (Bold)"/>
    <w:basedOn w:val="1"/>
    <w:qFormat/>
    <w:uiPriority w:val="0"/>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1862">
    <w:name w:val="Texte_pointé[1]"/>
    <w:basedOn w:val="1"/>
    <w:qFormat/>
    <w:uiPriority w:val="0"/>
    <w:pPr>
      <w:widowControl/>
      <w:spacing w:before="60" w:after="60"/>
      <w:ind w:left="1702" w:hanging="284"/>
      <w:jc w:val="left"/>
    </w:pPr>
    <w:rPr>
      <w:rFonts w:ascii="宋体" w:hAnsi="宋体"/>
      <w:kern w:val="0"/>
      <w:sz w:val="24"/>
      <w:szCs w:val="20"/>
    </w:rPr>
  </w:style>
  <w:style w:type="paragraph" w:customStyle="1" w:styleId="1863">
    <w:name w:val="样式 图名列表 + 小四"/>
    <w:next w:val="1"/>
    <w:qFormat/>
    <w:uiPriority w:val="0"/>
    <w:rPr>
      <w:rFonts w:ascii="宋体" w:hAnsi="宋体" w:eastAsia="楷体_GB2312" w:cstheme="minorBidi"/>
      <w:kern w:val="2"/>
      <w:sz w:val="24"/>
      <w:szCs w:val="24"/>
      <w:lang w:val="en-US" w:eastAsia="zh-CN" w:bidi="ar-SA"/>
    </w:rPr>
  </w:style>
  <w:style w:type="paragraph" w:customStyle="1" w:styleId="1864">
    <w:name w:val="BodyBullet2"/>
    <w:basedOn w:val="1"/>
    <w:qFormat/>
    <w:uiPriority w:val="0"/>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1865">
    <w:name w:val="Signature2 (BQ)"/>
    <w:basedOn w:val="1"/>
    <w:next w:val="1"/>
    <w:qFormat/>
    <w:uiPriority w:val="0"/>
    <w:pPr>
      <w:widowControl/>
      <w:tabs>
        <w:tab w:val="left" w:pos="5103"/>
      </w:tabs>
      <w:adjustRightInd w:val="0"/>
      <w:snapToGrid w:val="0"/>
      <w:spacing w:after="240"/>
      <w:jc w:val="left"/>
    </w:pPr>
    <w:rPr>
      <w:rFonts w:ascii="宋体" w:hAnsi="宋体" w:eastAsia="PMingLiU"/>
      <w:kern w:val="0"/>
      <w:sz w:val="24"/>
      <w:szCs w:val="20"/>
      <w:lang w:eastAsia="zh-TW"/>
    </w:rPr>
  </w:style>
  <w:style w:type="paragraph" w:customStyle="1" w:styleId="1866">
    <w:name w:val="乌市正文居中"/>
    <w:basedOn w:val="1"/>
    <w:next w:val="1"/>
    <w:qFormat/>
    <w:uiPriority w:val="0"/>
    <w:pPr>
      <w:spacing w:line="360" w:lineRule="auto"/>
      <w:jc w:val="center"/>
    </w:pPr>
    <w:rPr>
      <w:rFonts w:ascii="宋体" w:hAnsi="宋体" w:cs="宋体"/>
      <w:sz w:val="24"/>
    </w:rPr>
  </w:style>
  <w:style w:type="paragraph" w:customStyle="1" w:styleId="1867">
    <w:name w:val="CM68"/>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868">
    <w:name w:val="figur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869">
    <w:name w:val="样式 表格 + 加粗"/>
    <w:basedOn w:val="1535"/>
    <w:qFormat/>
    <w:uiPriority w:val="0"/>
    <w:rPr>
      <w:b/>
      <w:bCs/>
    </w:rPr>
  </w:style>
  <w:style w:type="paragraph" w:customStyle="1" w:styleId="1870">
    <w:name w:val="CClaimWithNumber"/>
    <w:basedOn w:val="1"/>
    <w:qFormat/>
    <w:uiPriority w:val="0"/>
    <w:pPr>
      <w:widowControl/>
      <w:adjustRightInd w:val="0"/>
      <w:spacing w:line="360" w:lineRule="auto"/>
      <w:jc w:val="left"/>
      <w:textAlignment w:val="baseline"/>
    </w:pPr>
    <w:rPr>
      <w:rFonts w:ascii="宋体"/>
      <w:kern w:val="0"/>
      <w:sz w:val="24"/>
      <w:szCs w:val="20"/>
    </w:rPr>
  </w:style>
  <w:style w:type="paragraph" w:customStyle="1" w:styleId="1871">
    <w:name w:val="格式1"/>
    <w:basedOn w:val="3"/>
    <w:unhideWhenUsed/>
    <w:qFormat/>
    <w:uiPriority w:val="0"/>
    <w:pPr>
      <w:widowControl/>
      <w:tabs>
        <w:tab w:val="left" w:pos="1200"/>
      </w:tabs>
      <w:spacing w:line="240" w:lineRule="auto"/>
      <w:jc w:val="center"/>
    </w:pPr>
    <w:rPr>
      <w:rFonts w:ascii="黑体" w:hAnsi="宋体" w:eastAsia="宋体" w:cs="Arial"/>
      <w:b w:val="0"/>
      <w:bCs w:val="0"/>
      <w:sz w:val="32"/>
    </w:rPr>
  </w:style>
  <w:style w:type="paragraph" w:customStyle="1" w:styleId="1872">
    <w:name w:val="Table Caption"/>
    <w:basedOn w:val="1"/>
    <w:next w:val="34"/>
    <w:qFormat/>
    <w:uiPriority w:val="0"/>
    <w:pPr>
      <w:spacing w:before="152" w:after="160"/>
      <w:jc w:val="left"/>
    </w:pPr>
    <w:rPr>
      <w:rFonts w:ascii="Arial" w:hAnsi="Arial" w:eastAsia="黑体"/>
      <w:sz w:val="20"/>
      <w:szCs w:val="20"/>
    </w:rPr>
  </w:style>
  <w:style w:type="paragraph" w:customStyle="1" w:styleId="1873">
    <w:name w:val="宏图高科"/>
    <w:basedOn w:val="1"/>
    <w:qFormat/>
    <w:uiPriority w:val="0"/>
    <w:pPr>
      <w:spacing w:line="360" w:lineRule="auto"/>
      <w:ind w:firstLine="480"/>
    </w:pPr>
    <w:rPr>
      <w:rFonts w:eastAsia="楷体_GB2312"/>
      <w:sz w:val="24"/>
      <w:szCs w:val="20"/>
    </w:rPr>
  </w:style>
  <w:style w:type="paragraph" w:customStyle="1" w:styleId="1874">
    <w:name w:val="Char Char Char1 Char"/>
    <w:basedOn w:val="1"/>
    <w:qFormat/>
    <w:uiPriority w:val="0"/>
    <w:pPr>
      <w:widowControl/>
      <w:jc w:val="left"/>
    </w:pPr>
    <w:rPr>
      <w:rFonts w:ascii="Calibri" w:hAnsi="Calibri"/>
      <w:kern w:val="0"/>
      <w:sz w:val="24"/>
    </w:rPr>
  </w:style>
  <w:style w:type="paragraph" w:customStyle="1" w:styleId="1875">
    <w:name w:val="正文(首行缩进)"/>
    <w:basedOn w:val="1"/>
    <w:unhideWhenUsed/>
    <w:qFormat/>
    <w:uiPriority w:val="0"/>
    <w:pPr>
      <w:widowControl/>
      <w:spacing w:line="420" w:lineRule="atLeast"/>
      <w:ind w:firstLine="200" w:firstLineChars="200"/>
      <w:jc w:val="left"/>
    </w:pPr>
    <w:rPr>
      <w:rFonts w:ascii="宋体" w:hAnsi="宋体" w:eastAsia="仿宋_GB2312" w:cs="宋体"/>
      <w:snapToGrid w:val="0"/>
      <w:kern w:val="0"/>
      <w:sz w:val="24"/>
    </w:rPr>
  </w:style>
  <w:style w:type="paragraph" w:customStyle="1" w:styleId="1876">
    <w:name w:val="QuickSpec - Heading 2"/>
    <w:basedOn w:val="1"/>
    <w:qFormat/>
    <w:uiPriority w:val="0"/>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1877">
    <w:name w:val="xl11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878">
    <w:name w:val="附录"/>
    <w:basedOn w:val="3"/>
    <w:qFormat/>
    <w:uiPriority w:val="0"/>
    <w:pPr>
      <w:topLinePunct/>
      <w:spacing w:line="960" w:lineRule="auto"/>
      <w:ind w:firstLine="420"/>
      <w:jc w:val="center"/>
      <w:textAlignment w:val="baseline"/>
    </w:pPr>
    <w:rPr>
      <w:rFonts w:ascii="Times New Roman" w:eastAsia="宋体"/>
      <w:bCs w:val="0"/>
      <w:sz w:val="32"/>
      <w:szCs w:val="28"/>
    </w:rPr>
  </w:style>
  <w:style w:type="paragraph" w:customStyle="1" w:styleId="1879">
    <w:name w:val="默认段落字体11112"/>
    <w:basedOn w:val="1"/>
    <w:qFormat/>
    <w:uiPriority w:val="0"/>
    <w:pPr>
      <w:widowControl/>
      <w:spacing w:line="360" w:lineRule="auto"/>
      <w:jc w:val="left"/>
    </w:pPr>
    <w:rPr>
      <w:rFonts w:ascii="Tahoma" w:hAnsi="Tahoma"/>
      <w:szCs w:val="21"/>
    </w:rPr>
  </w:style>
  <w:style w:type="paragraph" w:customStyle="1" w:styleId="1880">
    <w:name w:val="ml"/>
    <w:basedOn w:val="1"/>
    <w:qFormat/>
    <w:uiPriority w:val="0"/>
    <w:pPr>
      <w:spacing w:line="312" w:lineRule="exact"/>
      <w:jc w:val="left"/>
    </w:pPr>
    <w:rPr>
      <w:rFonts w:ascii="宋体" w:hAnsi="宋体"/>
      <w:b/>
      <w:sz w:val="32"/>
      <w:szCs w:val="20"/>
    </w:rPr>
  </w:style>
  <w:style w:type="paragraph" w:customStyle="1" w:styleId="1881">
    <w:name w:val="UseCase 1"/>
    <w:basedOn w:val="1"/>
    <w:qFormat/>
    <w:uiPriority w:val="0"/>
    <w:pPr>
      <w:widowControl/>
      <w:tabs>
        <w:tab w:val="left" w:pos="1514"/>
      </w:tabs>
      <w:spacing w:after="120"/>
      <w:ind w:left="1514" w:hanging="397"/>
      <w:jc w:val="left"/>
      <w:outlineLvl w:val="7"/>
    </w:pPr>
    <w:rPr>
      <w:rFonts w:ascii="宋体" w:hAnsi="宋体"/>
      <w:kern w:val="0"/>
      <w:szCs w:val="20"/>
    </w:rPr>
  </w:style>
  <w:style w:type="paragraph" w:customStyle="1" w:styleId="1882">
    <w:name w:val="Enumération"/>
    <w:basedOn w:val="1"/>
    <w:qFormat/>
    <w:uiPriority w:val="0"/>
    <w:pPr>
      <w:widowControl/>
      <w:spacing w:before="60" w:after="60"/>
      <w:ind w:left="1135" w:hanging="284"/>
      <w:jc w:val="left"/>
    </w:pPr>
    <w:rPr>
      <w:rFonts w:ascii="宋体" w:hAnsi="宋体"/>
      <w:kern w:val="0"/>
      <w:sz w:val="24"/>
      <w:szCs w:val="20"/>
    </w:rPr>
  </w:style>
  <w:style w:type="paragraph" w:customStyle="1" w:styleId="1883">
    <w:name w:val="Char Char Char Char Char Char Char Char Char Char Char Char Char Char Char Char Char1"/>
    <w:basedOn w:val="1"/>
    <w:qFormat/>
    <w:uiPriority w:val="0"/>
    <w:pPr>
      <w:snapToGrid w:val="0"/>
      <w:spacing w:line="360" w:lineRule="auto"/>
      <w:jc w:val="left"/>
    </w:pPr>
    <w:rPr>
      <w:rFonts w:ascii="Tahoma" w:hAnsi="Tahoma" w:eastAsia="仿宋_GB2312"/>
      <w:b/>
      <w:sz w:val="24"/>
      <w:szCs w:val="20"/>
    </w:rPr>
  </w:style>
  <w:style w:type="paragraph" w:customStyle="1" w:styleId="1884">
    <w:name w:val="样式 题注 +"/>
    <w:basedOn w:val="1"/>
    <w:qFormat/>
    <w:uiPriority w:val="0"/>
    <w:pPr>
      <w:spacing w:line="360" w:lineRule="auto"/>
      <w:ind w:firstLine="425"/>
      <w:jc w:val="center"/>
    </w:pPr>
    <w:rPr>
      <w:rFonts w:ascii="Arial" w:hAnsi="Arial" w:eastAsia="黑体" w:cs="Angsana New"/>
      <w:kern w:val="0"/>
      <w:sz w:val="20"/>
      <w:szCs w:val="20"/>
      <w:lang w:bidi="th-TH"/>
    </w:rPr>
  </w:style>
  <w:style w:type="paragraph" w:customStyle="1" w:styleId="1885">
    <w:name w:val="Char Char Char1 Char Char Char Char Char Char Char Char Char Char Char Char Char Char Char Char"/>
    <w:basedOn w:val="1"/>
    <w:qFormat/>
    <w:uiPriority w:val="0"/>
    <w:pPr>
      <w:jc w:val="left"/>
    </w:pPr>
    <w:rPr>
      <w:rFonts w:ascii="Tahoma" w:hAnsi="Tahoma"/>
      <w:sz w:val="24"/>
      <w:szCs w:val="20"/>
    </w:rPr>
  </w:style>
  <w:style w:type="paragraph" w:customStyle="1" w:styleId="1886">
    <w:name w:val="样式 文档正文 + (符号) 宋体"/>
    <w:basedOn w:val="1"/>
    <w:qFormat/>
    <w:uiPriority w:val="0"/>
    <w:pPr>
      <w:adjustRightInd w:val="0"/>
      <w:spacing w:line="460" w:lineRule="exact"/>
      <w:ind w:firstLine="567"/>
      <w:jc w:val="left"/>
      <w:textAlignment w:val="baseline"/>
    </w:pPr>
    <w:rPr>
      <w:rFonts w:ascii="Arial" w:hAnsi="Arial"/>
      <w:spacing w:val="6"/>
      <w:sz w:val="24"/>
    </w:rPr>
  </w:style>
  <w:style w:type="paragraph" w:customStyle="1" w:styleId="1887">
    <w:name w:val="样式 标题 8插图名 + 段前: 0.5 行"/>
    <w:basedOn w:val="10"/>
    <w:qFormat/>
    <w:uiPriority w:val="0"/>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888">
    <w:name w:val="投标标题1"/>
    <w:qFormat/>
    <w:uiPriority w:val="0"/>
    <w:pPr>
      <w:adjustRightInd w:val="0"/>
      <w:snapToGrid w:val="0"/>
      <w:spacing w:line="440" w:lineRule="exact"/>
      <w:jc w:val="both"/>
    </w:pPr>
    <w:rPr>
      <w:rFonts w:ascii="黑体" w:eastAsia="黑体" w:hAnsiTheme="minorHAnsi" w:cstheme="minorBidi"/>
      <w:b/>
      <w:kern w:val="2"/>
      <w:sz w:val="28"/>
      <w:szCs w:val="22"/>
      <w:lang w:val="en-US" w:eastAsia="zh-CN" w:bidi="ar-SA"/>
    </w:rPr>
  </w:style>
  <w:style w:type="paragraph" w:customStyle="1" w:styleId="1889">
    <w:name w:val="标准书脚_偶数页"/>
    <w:semiHidden/>
    <w:qFormat/>
    <w:uiPriority w:val="0"/>
    <w:pPr>
      <w:spacing w:before="120"/>
    </w:pPr>
    <w:rPr>
      <w:rFonts w:asciiTheme="minorHAnsi" w:hAnsiTheme="minorHAnsi" w:eastAsiaTheme="minorEastAsia" w:cstheme="minorBidi"/>
      <w:kern w:val="2"/>
      <w:sz w:val="18"/>
      <w:szCs w:val="22"/>
      <w:lang w:val="en-US" w:eastAsia="zh-CN" w:bidi="ar-SA"/>
    </w:rPr>
  </w:style>
  <w:style w:type="paragraph" w:customStyle="1" w:styleId="1890">
    <w:name w:val="Note"/>
    <w:basedOn w:val="1"/>
    <w:next w:val="1138"/>
    <w:qFormat/>
    <w:uiPriority w:val="0"/>
    <w:pPr>
      <w:widowControl/>
      <w:pBdr>
        <w:top w:val="single" w:color="auto" w:sz="6" w:space="3"/>
        <w:bottom w:val="single" w:color="auto" w:sz="6" w:space="3"/>
      </w:pBdr>
      <w:tabs>
        <w:tab w:val="left" w:pos="420"/>
      </w:tabs>
      <w:spacing w:before="120" w:after="120"/>
      <w:ind w:left="420" w:hanging="420"/>
      <w:jc w:val="left"/>
    </w:pPr>
    <w:rPr>
      <w:rFonts w:ascii="宋体" w:hAnsi="宋体"/>
      <w:kern w:val="0"/>
      <w:sz w:val="20"/>
      <w:szCs w:val="20"/>
    </w:rPr>
  </w:style>
  <w:style w:type="paragraph" w:customStyle="1" w:styleId="1891">
    <w:name w:val="标题3111"/>
    <w:basedOn w:val="5"/>
    <w:semiHidden/>
    <w:qFormat/>
    <w:uiPriority w:val="0"/>
    <w:pPr>
      <w:tabs>
        <w:tab w:val="left" w:pos="567"/>
      </w:tabs>
      <w:spacing w:before="0" w:after="0" w:line="240" w:lineRule="auto"/>
      <w:ind w:left="567" w:hanging="567" w:firstLineChars="200"/>
      <w:jc w:val="left"/>
      <w:outlineLvl w:val="9"/>
    </w:pPr>
    <w:rPr>
      <w:rFonts w:ascii="仿宋_GB2312" w:hAnsi="宋体" w:eastAsia="仿宋_GB2312"/>
      <w:b w:val="0"/>
      <w:kern w:val="28"/>
    </w:rPr>
  </w:style>
  <w:style w:type="paragraph" w:customStyle="1" w:styleId="1892">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893">
    <w:name w:val="table heading"/>
    <w:basedOn w:val="1"/>
    <w:qFormat/>
    <w:uiPriority w:val="0"/>
    <w:pPr>
      <w:widowControl/>
      <w:autoSpaceDE w:val="0"/>
      <w:autoSpaceDN w:val="0"/>
      <w:adjustRightInd w:val="0"/>
      <w:jc w:val="center"/>
    </w:pPr>
    <w:rPr>
      <w:rFonts w:ascii="宋体" w:hAnsi="宋体"/>
      <w:b/>
      <w:kern w:val="0"/>
      <w:szCs w:val="20"/>
    </w:rPr>
  </w:style>
  <w:style w:type="paragraph" w:customStyle="1" w:styleId="1894">
    <w:name w:val="目录-部分标题"/>
    <w:basedOn w:val="59"/>
    <w:semiHidden/>
    <w:qFormat/>
    <w:uiPriority w:val="0"/>
    <w:pPr>
      <w:tabs>
        <w:tab w:val="left" w:pos="300"/>
        <w:tab w:val="left" w:pos="8497"/>
        <w:tab w:val="right" w:leader="dot" w:pos="8858"/>
        <w:tab w:val="right" w:leader="dot" w:pos="8970"/>
        <w:tab w:val="clear" w:pos="480"/>
        <w:tab w:val="clear" w:pos="8296"/>
      </w:tabs>
      <w:spacing w:after="20" w:line="300" w:lineRule="auto"/>
      <w:ind w:left="11" w:leftChars="11" w:right="-34" w:rightChars="-16" w:firstLine="480" w:firstLineChars="200"/>
    </w:pPr>
    <w:rPr>
      <w:rFonts w:ascii="Book Antiqua" w:hAnsi="Book Antiqua" w:eastAsia="宋体" w:cs="Calibri"/>
      <w:i/>
      <w:iCs/>
      <w:color w:val="000000"/>
      <w:kern w:val="2"/>
      <w:sz w:val="28"/>
      <w:szCs w:val="28"/>
      <w:lang w:val="zh-CN" w:eastAsia="zh-CN"/>
    </w:rPr>
  </w:style>
  <w:style w:type="paragraph" w:customStyle="1" w:styleId="1895">
    <w:name w:val="Char Char1 Char Char Char Char Char Char Char Char Char Char Char Char Char Char"/>
    <w:basedOn w:val="1"/>
    <w:qFormat/>
    <w:uiPriority w:val="0"/>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1896">
    <w:name w:val="TOC Head"/>
    <w:basedOn w:val="1"/>
    <w:next w:val="1"/>
    <w:qFormat/>
    <w:uiPriority w:val="0"/>
    <w:pPr>
      <w:widowControl/>
      <w:tabs>
        <w:tab w:val="right" w:pos="9019"/>
      </w:tabs>
      <w:adjustRightInd w:val="0"/>
      <w:snapToGrid w:val="0"/>
      <w:spacing w:beforeLines="100" w:afterLines="100"/>
      <w:jc w:val="left"/>
    </w:pPr>
    <w:rPr>
      <w:rFonts w:ascii="Times New Roman Bold" w:hAnsi="Times New Roman Bold" w:eastAsia="PMingLiU"/>
      <w:b/>
      <w:caps/>
      <w:kern w:val="0"/>
      <w:sz w:val="24"/>
      <w:szCs w:val="20"/>
      <w:u w:val="single"/>
      <w:lang w:eastAsia="zh-TW"/>
    </w:rPr>
  </w:style>
  <w:style w:type="paragraph" w:customStyle="1" w:styleId="1897">
    <w:name w:val="默认段落字体 Para Char Char Char Char Char Char Char Char Char Char Char Char Char Char"/>
    <w:basedOn w:val="1"/>
    <w:qFormat/>
    <w:uiPriority w:val="0"/>
    <w:pPr>
      <w:shd w:val="clear" w:color="auto" w:fill="000080"/>
      <w:jc w:val="left"/>
    </w:pPr>
    <w:rPr>
      <w:rFonts w:ascii="Tahoma" w:hAnsi="Tahoma"/>
      <w:kern w:val="0"/>
      <w:sz w:val="24"/>
    </w:rPr>
  </w:style>
  <w:style w:type="paragraph" w:customStyle="1" w:styleId="1898">
    <w:name w:val="样式 小四 行距: 1.5 倍行距"/>
    <w:basedOn w:val="1"/>
    <w:qFormat/>
    <w:uiPriority w:val="0"/>
    <w:pPr>
      <w:spacing w:line="360" w:lineRule="auto"/>
      <w:jc w:val="left"/>
    </w:pPr>
    <w:rPr>
      <w:rFonts w:cs="宋体"/>
      <w:sz w:val="24"/>
      <w:szCs w:val="20"/>
    </w:rPr>
  </w:style>
  <w:style w:type="paragraph" w:customStyle="1" w:styleId="1899">
    <w:name w:val="CM139"/>
    <w:basedOn w:val="1"/>
    <w:qFormat/>
    <w:uiPriority w:val="0"/>
    <w:pPr>
      <w:autoSpaceDE w:val="0"/>
      <w:autoSpaceDN w:val="0"/>
      <w:adjustRightInd w:val="0"/>
      <w:spacing w:after="105"/>
      <w:jc w:val="left"/>
    </w:pPr>
    <w:rPr>
      <w:rFonts w:ascii="黑体" w:eastAsia="黑体"/>
      <w:kern w:val="0"/>
      <w:sz w:val="24"/>
    </w:rPr>
  </w:style>
  <w:style w:type="paragraph" w:customStyle="1" w:styleId="1900">
    <w:name w:val="xl12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01">
    <w:name w:val="Pa11"/>
    <w:basedOn w:val="1"/>
    <w:qFormat/>
    <w:uiPriority w:val="0"/>
    <w:pPr>
      <w:autoSpaceDE w:val="0"/>
      <w:autoSpaceDN w:val="0"/>
      <w:adjustRightInd w:val="0"/>
      <w:spacing w:line="181" w:lineRule="atLeast"/>
      <w:jc w:val="left"/>
    </w:pPr>
    <w:rPr>
      <w:rFonts w:ascii="HelveticaNeueLT Std Cn" w:eastAsia="HelveticaNeueLT Std Cn"/>
      <w:kern w:val="0"/>
      <w:sz w:val="24"/>
    </w:rPr>
  </w:style>
  <w:style w:type="paragraph" w:customStyle="1" w:styleId="1902">
    <w:name w:val="样式25"/>
    <w:basedOn w:val="1"/>
    <w:next w:val="21"/>
    <w:qFormat/>
    <w:uiPriority w:val="0"/>
    <w:pPr>
      <w:spacing w:line="360" w:lineRule="auto"/>
      <w:jc w:val="left"/>
    </w:pPr>
    <w:rPr>
      <w:rFonts w:ascii="宋体" w:hAnsi="宋体"/>
      <w:sz w:val="24"/>
    </w:rPr>
  </w:style>
  <w:style w:type="paragraph" w:customStyle="1" w:styleId="1903">
    <w:name w:val="默认段落字体 Para Char Char Char Char Char Char Char Char Char"/>
    <w:basedOn w:val="1"/>
    <w:qFormat/>
    <w:uiPriority w:val="0"/>
    <w:rPr>
      <w:rFonts w:ascii="Tahoma" w:hAnsi="Tahoma"/>
      <w:sz w:val="24"/>
      <w:szCs w:val="20"/>
    </w:rPr>
  </w:style>
  <w:style w:type="paragraph" w:customStyle="1" w:styleId="1904">
    <w:name w:val="段落1"/>
    <w:basedOn w:val="1"/>
    <w:qFormat/>
    <w:uiPriority w:val="0"/>
    <w:pPr>
      <w:snapToGrid w:val="0"/>
      <w:spacing w:beforeLines="10" w:afterLines="10" w:line="360" w:lineRule="auto"/>
      <w:ind w:firstLine="420" w:firstLineChars="150"/>
    </w:pPr>
    <w:rPr>
      <w:rFonts w:ascii="宋体" w:hAnsi="宋体"/>
      <w:color w:val="000000"/>
      <w:kern w:val="28"/>
      <w:sz w:val="28"/>
      <w:szCs w:val="28"/>
    </w:rPr>
  </w:style>
  <w:style w:type="paragraph" w:customStyle="1" w:styleId="1905">
    <w:name w:val="列表-1"/>
    <w:basedOn w:val="1"/>
    <w:qFormat/>
    <w:uiPriority w:val="0"/>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1906">
    <w:name w:val="表标题(小)"/>
    <w:basedOn w:val="1"/>
    <w:next w:val="1"/>
    <w:unhideWhenUsed/>
    <w:qFormat/>
    <w:uiPriority w:val="0"/>
    <w:pPr>
      <w:keepNext/>
      <w:widowControl/>
      <w:spacing w:line="360" w:lineRule="auto"/>
      <w:jc w:val="center"/>
      <w:outlineLvl w:val="8"/>
    </w:pPr>
    <w:rPr>
      <w:rFonts w:ascii="宋体" w:hAnsi="宋体" w:cs="宋体"/>
      <w:sz w:val="18"/>
      <w:szCs w:val="18"/>
    </w:rPr>
  </w:style>
  <w:style w:type="paragraph" w:customStyle="1" w:styleId="1907">
    <w:name w:val="LISTA:puntata"/>
    <w:qFormat/>
    <w:uiPriority w:val="0"/>
    <w:pPr>
      <w:tabs>
        <w:tab w:val="left" w:pos="425"/>
        <w:tab w:val="left" w:pos="720"/>
        <w:tab w:val="left" w:pos="1620"/>
      </w:tabs>
      <w:spacing w:before="68" w:after="68" w:line="240" w:lineRule="atLeast"/>
      <w:ind w:left="420" w:hanging="420"/>
      <w:jc w:val="both"/>
    </w:pPr>
    <w:rPr>
      <w:rFonts w:ascii="Times" w:hAnsi="Times" w:eastAsiaTheme="minorEastAsia" w:cstheme="minorBidi"/>
      <w:kern w:val="2"/>
      <w:sz w:val="24"/>
      <w:szCs w:val="22"/>
      <w:lang w:val="en-US" w:eastAsia="zh-CN" w:bidi="ar-SA"/>
    </w:rPr>
  </w:style>
  <w:style w:type="paragraph" w:customStyle="1" w:styleId="1908">
    <w:name w:val="样式 正文缩进 + 首行缩进:  2 字符 段前: 0.5 行 段后: 7.8 磅"/>
    <w:basedOn w:val="21"/>
    <w:qFormat/>
    <w:locked/>
    <w:uiPriority w:val="0"/>
    <w:pPr>
      <w:widowControl w:val="0"/>
      <w:spacing w:beforeLines="50" w:after="156" w:line="300" w:lineRule="auto"/>
      <w:ind w:firstLine="200" w:firstLineChars="200"/>
    </w:pPr>
    <w:rPr>
      <w:rFonts w:eastAsia="宋体" w:cs="宋体"/>
      <w:kern w:val="2"/>
    </w:rPr>
  </w:style>
  <w:style w:type="paragraph" w:customStyle="1" w:styleId="1909">
    <w:name w:val="文本框1"/>
    <w:qFormat/>
    <w:uiPriority w:val="0"/>
    <w:pPr>
      <w:jc w:val="center"/>
    </w:pPr>
    <w:rPr>
      <w:rFonts w:ascii="宋体" w:hAnsiTheme="minorHAnsi" w:eastAsiaTheme="minorEastAsia" w:cstheme="minorBidi"/>
      <w:spacing w:val="6"/>
      <w:w w:val="95"/>
      <w:kern w:val="2"/>
      <w:sz w:val="24"/>
      <w:szCs w:val="22"/>
      <w:lang w:val="en-US" w:eastAsia="zh-CN" w:bidi="ar-SA"/>
    </w:rPr>
  </w:style>
  <w:style w:type="paragraph" w:customStyle="1" w:styleId="1910">
    <w:name w:val="样式3-21"/>
    <w:basedOn w:val="1"/>
    <w:semiHidden/>
    <w:qFormat/>
    <w:uiPriority w:val="0"/>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1911">
    <w:name w:val="KX标题2"/>
    <w:basedOn w:val="4"/>
    <w:next w:val="1"/>
    <w:qFormat/>
    <w:uiPriority w:val="0"/>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1912">
    <w:name w:val="01.正文（首行缩进）"/>
    <w:basedOn w:val="1"/>
    <w:qFormat/>
    <w:uiPriority w:val="0"/>
    <w:pPr>
      <w:autoSpaceDE w:val="0"/>
      <w:autoSpaceDN w:val="0"/>
      <w:adjustRightInd w:val="0"/>
      <w:spacing w:beforeLines="50" w:afterLines="50" w:line="360" w:lineRule="auto"/>
      <w:ind w:firstLine="200" w:firstLineChars="200"/>
      <w:jc w:val="left"/>
    </w:pPr>
    <w:rPr>
      <w:rFonts w:ascii="宋体" w:hAnsi="宋体"/>
      <w:kern w:val="0"/>
      <w:szCs w:val="21"/>
    </w:rPr>
  </w:style>
  <w:style w:type="paragraph" w:customStyle="1" w:styleId="1913">
    <w:name w:val="四号线第六级"/>
    <w:basedOn w:val="1"/>
    <w:unhideWhenUsed/>
    <w:qFormat/>
    <w:uiPriority w:val="0"/>
    <w:pPr>
      <w:widowControl/>
      <w:ind w:left="2520" w:hanging="420"/>
      <w:jc w:val="left"/>
    </w:pPr>
    <w:rPr>
      <w:rFonts w:ascii="宋体" w:hAnsi="宋体" w:cs="宋体"/>
    </w:rPr>
  </w:style>
  <w:style w:type="paragraph" w:customStyle="1" w:styleId="1914">
    <w:name w:val="instep"/>
    <w:basedOn w:val="1"/>
    <w:qFormat/>
    <w:uiPriority w:val="0"/>
    <w:pPr>
      <w:widowControl/>
      <w:spacing w:before="80" w:after="80" w:line="300" w:lineRule="auto"/>
      <w:ind w:left="1134" w:hanging="907"/>
      <w:jc w:val="left"/>
    </w:pPr>
    <w:rPr>
      <w:rFonts w:ascii="Arial" w:hAnsi="Arial" w:cs="Arial"/>
      <w:kern w:val="0"/>
      <w:szCs w:val="21"/>
    </w:rPr>
  </w:style>
  <w:style w:type="paragraph" w:customStyle="1" w:styleId="1915">
    <w:name w:val="普通(Web)"/>
    <w:basedOn w:val="1"/>
    <w:qFormat/>
    <w:uiPriority w:val="0"/>
    <w:pPr>
      <w:widowControl/>
      <w:spacing w:before="100" w:beforeAutospacing="1" w:after="100" w:afterAutospacing="1"/>
      <w:jc w:val="left"/>
    </w:pPr>
    <w:rPr>
      <w:rFonts w:ascii="宋体" w:hAnsi="宋体"/>
      <w:kern w:val="0"/>
      <w:sz w:val="24"/>
    </w:rPr>
  </w:style>
  <w:style w:type="paragraph" w:customStyle="1" w:styleId="1916">
    <w:name w:val="目次、索引正文"/>
    <w:semiHidden/>
    <w:qFormat/>
    <w:uiPriority w:val="0"/>
    <w:pPr>
      <w:spacing w:line="320" w:lineRule="exact"/>
      <w:jc w:val="both"/>
    </w:pPr>
    <w:rPr>
      <w:rFonts w:ascii="宋体" w:hAnsiTheme="minorHAnsi" w:eastAsiaTheme="minorEastAsia" w:cstheme="minorBidi"/>
      <w:kern w:val="2"/>
      <w:sz w:val="21"/>
      <w:szCs w:val="22"/>
      <w:lang w:val="en-US" w:eastAsia="zh-CN" w:bidi="ar-SA"/>
    </w:rPr>
  </w:style>
  <w:style w:type="paragraph" w:customStyle="1" w:styleId="1917">
    <w:name w:val="Item list text"/>
    <w:qFormat/>
    <w:uiPriority w:val="0"/>
    <w:pPr>
      <w:spacing w:before="60" w:after="60" w:line="400" w:lineRule="exact"/>
      <w:ind w:left="318"/>
    </w:pPr>
    <w:rPr>
      <w:rFonts w:ascii="Arial" w:hAnsi="Arial" w:cs="宋体" w:eastAsiaTheme="minorEastAsia"/>
      <w:kern w:val="21"/>
      <w:sz w:val="21"/>
      <w:szCs w:val="22"/>
      <w:lang w:val="en-US" w:eastAsia="zh-CN" w:bidi="ar-SA"/>
    </w:rPr>
  </w:style>
  <w:style w:type="paragraph" w:customStyle="1" w:styleId="1918">
    <w:name w:val="Sub title 1"/>
    <w:basedOn w:val="1"/>
    <w:qFormat/>
    <w:uiPriority w:val="0"/>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1919">
    <w:name w:val="样式 Times New Roman 左  4.27 字符"/>
    <w:basedOn w:val="1"/>
    <w:unhideWhenUsed/>
    <w:qFormat/>
    <w:uiPriority w:val="0"/>
    <w:pPr>
      <w:tabs>
        <w:tab w:val="left" w:pos="420"/>
        <w:tab w:val="left" w:pos="846"/>
      </w:tabs>
      <w:spacing w:line="360" w:lineRule="auto"/>
      <w:ind w:left="1497" w:hanging="420"/>
      <w:jc w:val="left"/>
    </w:pPr>
    <w:rPr>
      <w:rFonts w:ascii="宋体" w:hAnsi="宋体" w:cs="宋体"/>
      <w:color w:val="000000"/>
      <w:szCs w:val="20"/>
    </w:rPr>
  </w:style>
  <w:style w:type="paragraph" w:customStyle="1" w:styleId="1920">
    <w:name w:val="投标文件标题2"/>
    <w:basedOn w:val="4"/>
    <w:semiHidden/>
    <w:qFormat/>
    <w:uiPriority w:val="0"/>
    <w:pPr>
      <w:widowControl/>
      <w:tabs>
        <w:tab w:val="left" w:pos="0"/>
      </w:tabs>
      <w:adjustRightInd w:val="0"/>
      <w:snapToGrid w:val="0"/>
      <w:spacing w:before="0" w:after="0" w:line="360" w:lineRule="auto"/>
      <w:jc w:val="left"/>
      <w:outlineLvl w:val="3"/>
    </w:pPr>
    <w:rPr>
      <w:rFonts w:ascii="宋体" w:hAnsi="宋体" w:eastAsia="宋体" w:cs="宋体"/>
      <w:b w:val="0"/>
      <w:sz w:val="24"/>
      <w:szCs w:val="24"/>
    </w:rPr>
  </w:style>
  <w:style w:type="paragraph" w:customStyle="1" w:styleId="1921">
    <w:name w:val="Niv5 Puce1"/>
    <w:basedOn w:val="1369"/>
    <w:qFormat/>
    <w:uiPriority w:val="0"/>
    <w:pPr>
      <w:ind w:left="1418"/>
    </w:pPr>
  </w:style>
  <w:style w:type="paragraph" w:customStyle="1" w:styleId="1922">
    <w:name w:val="ST20_1"/>
    <w:basedOn w:val="1"/>
    <w:qFormat/>
    <w:uiPriority w:val="0"/>
    <w:pPr>
      <w:autoSpaceDE w:val="0"/>
      <w:autoSpaceDN w:val="0"/>
      <w:adjustRightInd w:val="0"/>
      <w:ind w:left="420" w:hanging="420"/>
      <w:jc w:val="left"/>
      <w:textAlignment w:val="baseline"/>
    </w:pPr>
    <w:rPr>
      <w:rFonts w:ascii="宋体" w:hAnsi="Tms Rmn"/>
      <w:kern w:val="0"/>
      <w:szCs w:val="20"/>
    </w:rPr>
  </w:style>
  <w:style w:type="paragraph" w:customStyle="1" w:styleId="1923">
    <w:name w:val="正文1级编号"/>
    <w:basedOn w:val="34"/>
    <w:qFormat/>
    <w:uiPriority w:val="0"/>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1924">
    <w:name w:val="Table heading"/>
    <w:basedOn w:val="86"/>
    <w:qFormat/>
    <w:uiPriority w:val="0"/>
    <w:pPr>
      <w:widowControl/>
      <w:snapToGrid w:val="0"/>
      <w:spacing w:before="80" w:line="300" w:lineRule="auto"/>
      <w:ind w:left="1134" w:firstLine="0" w:firstLineChars="0"/>
      <w:jc w:val="center"/>
    </w:pPr>
    <w:rPr>
      <w:rFonts w:ascii="Times New Roman" w:hAnsi="Times New Roman" w:eastAsia="黑体" w:cs="Arial"/>
      <w:bCs w:val="0"/>
      <w:kern w:val="0"/>
      <w:sz w:val="18"/>
      <w:szCs w:val="21"/>
    </w:rPr>
  </w:style>
  <w:style w:type="paragraph" w:customStyle="1" w:styleId="1925">
    <w:name w:val="Char4 Char Char Char1 Char Char Char"/>
    <w:basedOn w:val="1"/>
    <w:qFormat/>
    <w:uiPriority w:val="0"/>
    <w:pPr>
      <w:jc w:val="left"/>
    </w:pPr>
    <w:rPr>
      <w:rFonts w:ascii="Tahoma" w:hAnsi="Tahoma"/>
      <w:sz w:val="24"/>
      <w:szCs w:val="20"/>
    </w:rPr>
  </w:style>
  <w:style w:type="paragraph" w:customStyle="1" w:styleId="1926">
    <w:name w:val="Char Char Char Char Char Char Char Char Char Char12"/>
    <w:basedOn w:val="1"/>
    <w:unhideWhenUsed/>
    <w:qFormat/>
    <w:uiPriority w:val="0"/>
    <w:pPr>
      <w:tabs>
        <w:tab w:val="left" w:pos="425"/>
      </w:tabs>
      <w:ind w:left="425" w:hanging="425"/>
      <w:jc w:val="left"/>
    </w:pPr>
    <w:rPr>
      <w:rFonts w:ascii="Arial" w:hAnsi="Arial" w:eastAsia="黑体" w:cs="宋体"/>
      <w:b/>
      <w:bCs/>
      <w:sz w:val="32"/>
      <w:szCs w:val="32"/>
    </w:rPr>
  </w:style>
  <w:style w:type="paragraph" w:customStyle="1" w:styleId="1927">
    <w:name w:val="xl16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928">
    <w:name w:val="Report Level 1"/>
    <w:basedOn w:val="1"/>
    <w:next w:val="1707"/>
    <w:qFormat/>
    <w:uiPriority w:val="0"/>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1929">
    <w:name w:val="Contents"/>
    <w:basedOn w:val="1930"/>
    <w:qFormat/>
    <w:uiPriority w:val="0"/>
    <w:pPr>
      <w:tabs>
        <w:tab w:val="left" w:pos="1330"/>
      </w:tabs>
    </w:pPr>
  </w:style>
  <w:style w:type="paragraph" w:customStyle="1" w:styleId="1930">
    <w:name w:val="Heading1 No Number"/>
    <w:basedOn w:val="3"/>
    <w:next w:val="1"/>
    <w:qFormat/>
    <w:uiPriority w:val="0"/>
    <w:pPr>
      <w:pageBreakBefore/>
      <w:widowControl/>
      <w:pBdr>
        <w:bottom w:val="single" w:color="auto" w:sz="12" w:space="1"/>
      </w:pBdr>
      <w:tabs>
        <w:tab w:val="left" w:pos="1330"/>
      </w:tabs>
      <w:topLinePunct/>
      <w:spacing w:before="1600" w:after="800" w:line="240" w:lineRule="atLeast"/>
      <w:jc w:val="right"/>
      <w:outlineLvl w:val="9"/>
    </w:pPr>
    <w:rPr>
      <w:rFonts w:ascii="Book Antiqua" w:hAnsi="Book Antiqua" w:eastAsia="宋体" w:cs="Book Antiqua"/>
      <w:b w:val="0"/>
    </w:rPr>
  </w:style>
  <w:style w:type="paragraph" w:customStyle="1" w:styleId="1931">
    <w:name w:val="Report Level 4"/>
    <w:basedOn w:val="1"/>
    <w:next w:val="1707"/>
    <w:qFormat/>
    <w:uiPriority w:val="0"/>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1932">
    <w:name w:val="样式 样式3 + (西文) 宋体 小四 段前: 0 磅 段后: 0 磅 顶端: (点式 灰色-25%  0.5 磅 ..."/>
    <w:basedOn w:val="582"/>
    <w:qFormat/>
    <w:uiPriority w:val="0"/>
    <w:pPr>
      <w:shd w:val="clear" w:color="auto" w:fill="FFFFFF"/>
      <w:snapToGrid w:val="0"/>
      <w:spacing w:line="360" w:lineRule="auto"/>
      <w:ind w:firstLine="480" w:firstLineChars="200"/>
      <w:outlineLvl w:val="9"/>
    </w:pPr>
    <w:rPr>
      <w:rFonts w:hAnsi="Times New Roman" w:eastAsia="楷体_GB2312" w:cs="宋体"/>
      <w:kern w:val="0"/>
      <w:sz w:val="24"/>
    </w:rPr>
  </w:style>
  <w:style w:type="paragraph" w:customStyle="1" w:styleId="1933">
    <w:name w:val="Ëõ½ø1.9"/>
    <w:basedOn w:val="1"/>
    <w:qFormat/>
    <w:uiPriority w:val="0"/>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1934">
    <w:name w:val="Figure Description--F7"/>
    <w:next w:val="1"/>
    <w:qFormat/>
    <w:uiPriority w:val="0"/>
    <w:pPr>
      <w:snapToGrid w:val="0"/>
      <w:spacing w:before="80" w:after="320" w:line="276" w:lineRule="auto"/>
      <w:jc w:val="center"/>
    </w:pPr>
    <w:rPr>
      <w:rFonts w:ascii="Arial" w:hAnsi="Arial" w:eastAsia="黑体" w:cstheme="minorBidi"/>
      <w:kern w:val="2"/>
      <w:sz w:val="18"/>
      <w:szCs w:val="22"/>
      <w:lang w:val="en-US" w:eastAsia="zh-CN" w:bidi="ar-SA"/>
    </w:rPr>
  </w:style>
  <w:style w:type="paragraph" w:customStyle="1" w:styleId="1935">
    <w:name w:val="CM66"/>
    <w:basedOn w:val="1"/>
    <w:qFormat/>
    <w:uiPriority w:val="0"/>
    <w:pPr>
      <w:autoSpaceDE w:val="0"/>
      <w:autoSpaceDN w:val="0"/>
      <w:adjustRightInd w:val="0"/>
      <w:jc w:val="left"/>
    </w:pPr>
    <w:rPr>
      <w:rFonts w:ascii="黑体" w:eastAsia="黑体"/>
      <w:kern w:val="0"/>
      <w:sz w:val="24"/>
    </w:rPr>
  </w:style>
  <w:style w:type="paragraph" w:customStyle="1" w:styleId="1936">
    <w:name w:val="dash bullet"/>
    <w:qFormat/>
    <w:uiPriority w:val="0"/>
    <w:pPr>
      <w:tabs>
        <w:tab w:val="left" w:pos="187"/>
        <w:tab w:val="left" w:pos="360"/>
      </w:tabs>
      <w:spacing w:after="20"/>
      <w:ind w:left="374" w:hanging="187"/>
    </w:pPr>
    <w:rPr>
      <w:rFonts w:ascii="Futura Bk" w:hAnsi="Futura Bk" w:eastAsiaTheme="minorEastAsia" w:cstheme="minorBidi"/>
      <w:kern w:val="2"/>
      <w:sz w:val="18"/>
      <w:szCs w:val="22"/>
      <w:lang w:val="en-US" w:eastAsia="en-US" w:bidi="ar-SA"/>
    </w:rPr>
  </w:style>
  <w:style w:type="paragraph" w:customStyle="1" w:styleId="1937">
    <w:name w:val="正文+"/>
    <w:basedOn w:val="1"/>
    <w:qFormat/>
    <w:uiPriority w:val="0"/>
    <w:pPr>
      <w:spacing w:line="300" w:lineRule="auto"/>
      <w:jc w:val="left"/>
    </w:pPr>
    <w:rPr>
      <w:rFonts w:ascii="宋体" w:hAnsi="宋体"/>
      <w:sz w:val="24"/>
    </w:rPr>
  </w:style>
  <w:style w:type="paragraph" w:customStyle="1" w:styleId="1938">
    <w:name w:val="图形 居中"/>
    <w:next w:val="1"/>
    <w:qFormat/>
    <w:uiPriority w:val="0"/>
    <w:pPr>
      <w:spacing w:beforeLines="100"/>
      <w:jc w:val="center"/>
    </w:pPr>
    <w:rPr>
      <w:rFonts w:eastAsia="黑体" w:cs="Arial" w:asciiTheme="minorHAnsi" w:hAnsiTheme="minorHAnsi"/>
      <w:kern w:val="2"/>
      <w:sz w:val="24"/>
      <w:szCs w:val="22"/>
      <w:lang w:val="en-US" w:eastAsia="zh-CN" w:bidi="ar-SA"/>
    </w:rPr>
  </w:style>
  <w:style w:type="paragraph" w:customStyle="1" w:styleId="1939">
    <w:name w:val="usezw"/>
    <w:basedOn w:val="1"/>
    <w:qFormat/>
    <w:uiPriority w:val="99"/>
    <w:pPr>
      <w:spacing w:line="360" w:lineRule="auto"/>
      <w:ind w:firstLine="480" w:firstLineChars="200"/>
    </w:pPr>
    <w:rPr>
      <w:rFonts w:ascii="宋体" w:hAnsi="宋体"/>
      <w:sz w:val="24"/>
      <w:szCs w:val="20"/>
    </w:rPr>
  </w:style>
  <w:style w:type="paragraph" w:customStyle="1" w:styleId="1940">
    <w:name w:val="规范正文"/>
    <w:basedOn w:val="1"/>
    <w:qFormat/>
    <w:uiPriority w:val="0"/>
    <w:pPr>
      <w:widowControl/>
      <w:adjustRightInd w:val="0"/>
      <w:ind w:left="482"/>
      <w:jc w:val="left"/>
      <w:textAlignment w:val="baseline"/>
    </w:pPr>
    <w:rPr>
      <w:rFonts w:ascii="宋体" w:hAnsi="宋体" w:cs="宋体"/>
      <w:kern w:val="0"/>
      <w:sz w:val="24"/>
    </w:rPr>
  </w:style>
  <w:style w:type="paragraph" w:customStyle="1" w:styleId="1941">
    <w:name w:val="a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42">
    <w:name w:val="1.1.1.1"/>
    <w:basedOn w:val="1"/>
    <w:qFormat/>
    <w:uiPriority w:val="0"/>
    <w:pPr>
      <w:tabs>
        <w:tab w:val="left" w:pos="900"/>
        <w:tab w:val="left" w:pos="1134"/>
      </w:tabs>
      <w:adjustRightInd w:val="0"/>
      <w:snapToGrid w:val="0"/>
      <w:spacing w:beforeLines="50" w:afterLines="50" w:line="400" w:lineRule="atLeast"/>
      <w:ind w:left="869" w:leftChars="50" w:right="200" w:rightChars="200"/>
      <w:jc w:val="left"/>
      <w:textAlignment w:val="baseline"/>
    </w:pPr>
    <w:rPr>
      <w:rFonts w:ascii="Arial" w:hAnsi="Arial"/>
      <w:kern w:val="0"/>
      <w:sz w:val="24"/>
      <w:szCs w:val="20"/>
    </w:rPr>
  </w:style>
  <w:style w:type="paragraph" w:customStyle="1" w:styleId="1943">
    <w:name w:val="xl15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44">
    <w:name w:val="Õý±í¸ñÄÚÈÝ"/>
    <w:basedOn w:val="1"/>
    <w:semiHidden/>
    <w:qFormat/>
    <w:uiPriority w:val="0"/>
    <w:pPr>
      <w:tabs>
        <w:tab w:val="left" w:pos="480"/>
      </w:tabs>
      <w:jc w:val="center"/>
    </w:pPr>
    <w:rPr>
      <w:rFonts w:ascii="宋体" w:hAnsi="宋体"/>
      <w:kern w:val="0"/>
      <w:sz w:val="18"/>
      <w:szCs w:val="20"/>
    </w:rPr>
  </w:style>
  <w:style w:type="paragraph" w:customStyle="1" w:styleId="1945">
    <w:name w:val="样式 标题 2h2sub-sect正文二级标题heading 2 + Indent: Left 0.25 inhead..."/>
    <w:basedOn w:val="4"/>
    <w:unhideWhenUsed/>
    <w:qFormat/>
    <w:uiPriority w:val="0"/>
    <w:pPr>
      <w:widowControl/>
      <w:tabs>
        <w:tab w:val="left" w:pos="567"/>
      </w:tabs>
      <w:spacing w:beforeLines="150" w:after="0" w:line="360" w:lineRule="auto"/>
      <w:ind w:left="567" w:hanging="567"/>
      <w:jc w:val="left"/>
    </w:pPr>
    <w:rPr>
      <w:rFonts w:ascii="宋体" w:hAnsi="宋体" w:eastAsia="宋体" w:cs="宋体"/>
      <w:b w:val="0"/>
      <w:szCs w:val="20"/>
    </w:rPr>
  </w:style>
  <w:style w:type="paragraph" w:customStyle="1" w:styleId="1946">
    <w:name w:val="Char Char1 Char Char Char Char Char Char Char Char Char Char Char Char Char Char1"/>
    <w:basedOn w:val="1"/>
    <w:qFormat/>
    <w:uiPriority w:val="0"/>
    <w:pPr>
      <w:keepNext/>
      <w:widowControl/>
      <w:snapToGrid w:val="0"/>
      <w:spacing w:after="80" w:line="300" w:lineRule="auto"/>
      <w:ind w:left="1134"/>
      <w:jc w:val="left"/>
    </w:pPr>
    <w:rPr>
      <w:rFonts w:ascii="宋体" w:hAnsi="Arial" w:cs="Arial"/>
      <w:sz w:val="20"/>
      <w:szCs w:val="20"/>
    </w:rPr>
  </w:style>
  <w:style w:type="paragraph" w:customStyle="1" w:styleId="1947">
    <w:name w:val="11"/>
    <w:basedOn w:val="1"/>
    <w:semiHidden/>
    <w:qFormat/>
    <w:uiPriority w:val="0"/>
    <w:pPr>
      <w:spacing w:line="360" w:lineRule="auto"/>
      <w:ind w:firstLine="425"/>
      <w:jc w:val="center"/>
      <w:outlineLvl w:val="0"/>
    </w:pPr>
    <w:rPr>
      <w:rFonts w:ascii="仿宋_GB2312" w:eastAsia="仿宋_GB2312"/>
      <w:kern w:val="52"/>
      <w:sz w:val="28"/>
      <w:szCs w:val="20"/>
    </w:rPr>
  </w:style>
  <w:style w:type="paragraph" w:customStyle="1" w:styleId="1948">
    <w:name w:val="Char Char Char1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949">
    <w:name w:val="标题5.2"/>
    <w:basedOn w:val="1"/>
    <w:qFormat/>
    <w:uiPriority w:val="99"/>
    <w:pPr>
      <w:spacing w:line="360" w:lineRule="auto"/>
    </w:pPr>
    <w:rPr>
      <w:rFonts w:eastAsia="仿宋_GB2312"/>
      <w:sz w:val="28"/>
    </w:rPr>
  </w:style>
  <w:style w:type="paragraph" w:customStyle="1" w:styleId="1950">
    <w:name w:val="xl116"/>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951">
    <w:name w:val="测试项目正文"/>
    <w:basedOn w:val="1"/>
    <w:qFormat/>
    <w:uiPriority w:val="0"/>
    <w:pPr>
      <w:jc w:val="left"/>
    </w:pPr>
    <w:rPr>
      <w:rFonts w:ascii="宋体" w:hAnsi="宋体"/>
      <w:b/>
      <w:bCs/>
      <w:szCs w:val="20"/>
    </w:rPr>
  </w:style>
  <w:style w:type="paragraph" w:customStyle="1" w:styleId="1952">
    <w:name w:val="Char1 Char Char Char Char Char Char2 Char Char Char Char Char Char Char"/>
    <w:basedOn w:val="1"/>
    <w:qFormat/>
    <w:uiPriority w:val="0"/>
    <w:pPr>
      <w:ind w:firstLine="360" w:firstLineChars="150"/>
      <w:jc w:val="left"/>
    </w:pPr>
    <w:rPr>
      <w:rFonts w:ascii="Tahoma" w:hAnsi="Tahoma"/>
      <w:sz w:val="24"/>
      <w:szCs w:val="20"/>
    </w:rPr>
  </w:style>
  <w:style w:type="paragraph" w:customStyle="1" w:styleId="1953">
    <w:name w:val="Bullets3"/>
    <w:basedOn w:val="1"/>
    <w:next w:val="1"/>
    <w:qFormat/>
    <w:uiPriority w:val="0"/>
    <w:pPr>
      <w:widowControl/>
      <w:spacing w:after="72"/>
      <w:ind w:right="720"/>
      <w:jc w:val="left"/>
    </w:pPr>
    <w:rPr>
      <w:rFonts w:ascii="楷体" w:hAnsi="Arial" w:eastAsia="楷体"/>
      <w:snapToGrid w:val="0"/>
      <w:color w:val="000000"/>
      <w:kern w:val="0"/>
      <w:sz w:val="24"/>
      <w:szCs w:val="20"/>
    </w:rPr>
  </w:style>
  <w:style w:type="paragraph" w:customStyle="1" w:styleId="1954">
    <w:name w:val="CM45"/>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55">
    <w:name w:val="CellBody"/>
    <w:basedOn w:val="1"/>
    <w:semiHidden/>
    <w:qFormat/>
    <w:uiPriority w:val="0"/>
    <w:pPr>
      <w:widowControl/>
      <w:overflowPunct w:val="0"/>
      <w:autoSpaceDE w:val="0"/>
      <w:autoSpaceDN w:val="0"/>
      <w:adjustRightInd w:val="0"/>
      <w:spacing w:before="60" w:after="120"/>
      <w:ind w:left="1701"/>
      <w:jc w:val="left"/>
      <w:textAlignment w:val="baseline"/>
    </w:pPr>
    <w:rPr>
      <w:rFonts w:ascii="宋体" w:hAnsi="宋体" w:eastAsia="Times"/>
      <w:color w:val="000000"/>
      <w:kern w:val="0"/>
      <w:sz w:val="22"/>
      <w:szCs w:val="20"/>
    </w:rPr>
  </w:style>
  <w:style w:type="paragraph" w:customStyle="1" w:styleId="1956">
    <w:name w:val="pic-name"/>
    <w:basedOn w:val="1"/>
    <w:qFormat/>
    <w:uiPriority w:val="99"/>
    <w:pPr>
      <w:spacing w:line="360" w:lineRule="auto"/>
      <w:jc w:val="center"/>
    </w:pPr>
    <w:rPr>
      <w:rFonts w:ascii="Calibri" w:hAnsi="Calibri"/>
      <w:kern w:val="0"/>
      <w:sz w:val="28"/>
      <w:szCs w:val="28"/>
    </w:rPr>
  </w:style>
  <w:style w:type="paragraph" w:customStyle="1" w:styleId="1957">
    <w:name w:val="Off_Std"/>
    <w:semiHidden/>
    <w:qFormat/>
    <w:uiPriority w:val="0"/>
    <w:pPr>
      <w:spacing w:before="56" w:after="112" w:line="244" w:lineRule="exact"/>
      <w:ind w:left="567"/>
      <w:jc w:val="both"/>
    </w:pPr>
    <w:rPr>
      <w:rFonts w:ascii="FuturaA Bk BT" w:hAnsi="FuturaA Bk BT" w:eastAsiaTheme="minorEastAsia" w:cstheme="minorBidi"/>
      <w:kern w:val="2"/>
      <w:sz w:val="22"/>
      <w:szCs w:val="22"/>
      <w:lang w:val="en-US" w:eastAsia="en-US" w:bidi="ar-SA"/>
    </w:rPr>
  </w:style>
  <w:style w:type="paragraph" w:customStyle="1" w:styleId="1958">
    <w:name w:val="Notice"/>
    <w:basedOn w:val="1"/>
    <w:qFormat/>
    <w:uiPriority w:val="0"/>
    <w:pPr>
      <w:widowControl/>
      <w:pBdr>
        <w:bottom w:val="single" w:color="auto" w:sz="4" w:space="1"/>
      </w:pBdr>
      <w:spacing w:before="2880" w:after="60"/>
      <w:ind w:right="2880"/>
      <w:jc w:val="left"/>
    </w:pPr>
    <w:rPr>
      <w:rFonts w:ascii="Futura Bk" w:hAnsi="Futura Bk"/>
      <w:i/>
      <w:kern w:val="0"/>
      <w:sz w:val="28"/>
      <w:szCs w:val="20"/>
    </w:rPr>
  </w:style>
  <w:style w:type="paragraph" w:customStyle="1" w:styleId="1959">
    <w:name w:val="样式 四号 首行缩进:  0.74 厘米 行距: 1.5 倍行距"/>
    <w:basedOn w:val="1"/>
    <w:qFormat/>
    <w:uiPriority w:val="0"/>
    <w:pPr>
      <w:spacing w:line="360" w:lineRule="auto"/>
      <w:ind w:firstLine="567"/>
      <w:jc w:val="left"/>
    </w:pPr>
    <w:rPr>
      <w:rFonts w:ascii="Calibri" w:hAnsi="Calibri" w:cs="宋体"/>
      <w:sz w:val="28"/>
      <w:szCs w:val="20"/>
    </w:rPr>
  </w:style>
  <w:style w:type="paragraph" w:customStyle="1" w:styleId="1960">
    <w:name w:val="Pa2"/>
    <w:basedOn w:val="1"/>
    <w:next w:val="1"/>
    <w:qFormat/>
    <w:uiPriority w:val="99"/>
    <w:pPr>
      <w:autoSpaceDE w:val="0"/>
      <w:autoSpaceDN w:val="0"/>
      <w:adjustRightInd w:val="0"/>
      <w:spacing w:line="201" w:lineRule="atLeast"/>
      <w:jc w:val="left"/>
    </w:pPr>
    <w:rPr>
      <w:rFonts w:ascii=".." w:hAnsi="宋体" w:eastAsia=".."/>
      <w:kern w:val="0"/>
      <w:sz w:val="24"/>
    </w:rPr>
  </w:style>
  <w:style w:type="paragraph" w:customStyle="1" w:styleId="1961">
    <w:name w:val="TFN"/>
    <w:basedOn w:val="1641"/>
    <w:qFormat/>
    <w:uiPriority w:val="0"/>
    <w:pPr>
      <w:spacing w:after="0"/>
    </w:pPr>
  </w:style>
  <w:style w:type="paragraph" w:customStyle="1" w:styleId="1962">
    <w:name w:val="Char Char1 Char Char Char Char1 Char Char"/>
    <w:basedOn w:val="1"/>
    <w:qFormat/>
    <w:uiPriority w:val="0"/>
    <w:pPr>
      <w:widowControl/>
      <w:spacing w:after="160" w:line="240" w:lineRule="exact"/>
      <w:jc w:val="left"/>
    </w:pPr>
    <w:rPr>
      <w:rFonts w:ascii="Tahoma" w:hAnsi="Tahoma" w:cs="Tahoma"/>
      <w:kern w:val="0"/>
      <w:sz w:val="20"/>
      <w:szCs w:val="20"/>
      <w:lang w:eastAsia="en-US"/>
    </w:rPr>
  </w:style>
  <w:style w:type="paragraph" w:customStyle="1" w:styleId="1963">
    <w:name w:val="样式30"/>
    <w:basedOn w:val="373"/>
    <w:semiHidden/>
    <w:qFormat/>
    <w:uiPriority w:val="0"/>
    <w:pPr>
      <w:keepNext/>
      <w:widowControl w:val="0"/>
      <w:tabs>
        <w:tab w:val="left" w:pos="851"/>
        <w:tab w:val="left" w:pos="1134"/>
      </w:tabs>
      <w:spacing w:line="360" w:lineRule="auto"/>
      <w:ind w:left="851" w:firstLine="0" w:firstLineChars="0"/>
      <w:jc w:val="center"/>
    </w:pPr>
    <w:rPr>
      <w:rFonts w:ascii="宋体" w:hAnsi="宋体" w:eastAsia="仿宋_GB2312"/>
      <w:b/>
      <w:bCs/>
      <w:spacing w:val="0"/>
      <w:kern w:val="28"/>
      <w:sz w:val="28"/>
    </w:rPr>
  </w:style>
  <w:style w:type="paragraph" w:customStyle="1" w:styleId="1964">
    <w:name w:val="样式 文件正文 + 首行缩进:  2 字符"/>
    <w:basedOn w:val="1"/>
    <w:qFormat/>
    <w:uiPriority w:val="0"/>
    <w:pPr>
      <w:spacing w:line="360" w:lineRule="auto"/>
      <w:ind w:firstLine="200" w:firstLineChars="200"/>
      <w:jc w:val="left"/>
    </w:pPr>
    <w:rPr>
      <w:rFonts w:cs="宋体"/>
      <w:sz w:val="24"/>
      <w:szCs w:val="20"/>
    </w:rPr>
  </w:style>
  <w:style w:type="paragraph" w:customStyle="1" w:styleId="1965">
    <w:name w:val="Char5"/>
    <w:basedOn w:val="1"/>
    <w:qFormat/>
    <w:uiPriority w:val="0"/>
  </w:style>
  <w:style w:type="paragraph" w:customStyle="1" w:styleId="1966">
    <w:name w:val="CM9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67">
    <w:name w:val="图号去除自动编号"/>
    <w:basedOn w:val="1"/>
    <w:qFormat/>
    <w:uiPriority w:val="0"/>
    <w:pPr>
      <w:autoSpaceDE w:val="0"/>
      <w:autoSpaceDN w:val="0"/>
      <w:adjustRightInd w:val="0"/>
      <w:spacing w:before="105" w:line="360" w:lineRule="auto"/>
      <w:ind w:firstLine="425"/>
      <w:jc w:val="center"/>
    </w:pPr>
    <w:rPr>
      <w:rFonts w:ascii="宋体" w:hAnsi="宋体"/>
      <w:kern w:val="0"/>
      <w:szCs w:val="20"/>
    </w:rPr>
  </w:style>
  <w:style w:type="paragraph" w:customStyle="1" w:styleId="1968">
    <w:name w:val="设计联络文件标题1"/>
    <w:basedOn w:val="3"/>
    <w:qFormat/>
    <w:uiPriority w:val="0"/>
    <w:pPr>
      <w:spacing w:before="100" w:beforeAutospacing="1" w:after="100" w:afterAutospacing="1" w:line="360" w:lineRule="auto"/>
      <w:jc w:val="center"/>
    </w:pPr>
    <w:rPr>
      <w:rFonts w:ascii="Times New Roman" w:eastAsia="宋体"/>
      <w:sz w:val="30"/>
    </w:rPr>
  </w:style>
  <w:style w:type="paragraph" w:customStyle="1" w:styleId="1969">
    <w:name w:val="Char Char Char Char Char1 Char Char Char Char Char Char Char"/>
    <w:basedOn w:val="1"/>
    <w:qFormat/>
    <w:uiPriority w:val="0"/>
    <w:pPr>
      <w:widowControl/>
      <w:spacing w:before="80" w:after="80"/>
      <w:ind w:left="1134"/>
      <w:jc w:val="left"/>
    </w:pPr>
    <w:rPr>
      <w:rFonts w:ascii="Arial" w:hAnsi="Arial" w:cs="Arial"/>
      <w:szCs w:val="20"/>
    </w:rPr>
  </w:style>
  <w:style w:type="paragraph" w:customStyle="1" w:styleId="1970">
    <w:name w:val="Char Char2 Char Char Char Char Char Char Char Char Char"/>
    <w:basedOn w:val="1"/>
    <w:unhideWhenUsed/>
    <w:qFormat/>
    <w:uiPriority w:val="0"/>
    <w:pPr>
      <w:widowControl/>
      <w:ind w:firstLine="360" w:firstLineChars="150"/>
      <w:jc w:val="left"/>
    </w:pPr>
    <w:rPr>
      <w:rFonts w:ascii="Tahoma" w:hAnsi="Tahoma" w:cs="宋体"/>
      <w:sz w:val="24"/>
    </w:rPr>
  </w:style>
  <w:style w:type="paragraph" w:customStyle="1" w:styleId="1971">
    <w:name w:val="国标2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972">
    <w:name w:val="默认段落字体 Para Char Char Char Char Char Char Char Char Char Char Char Char Char Char Char Char Char Char Char Char Char Char Char Char Char Char Char Char Char Char Char Char Char Char Char"/>
    <w:basedOn w:val="1"/>
    <w:qFormat/>
    <w:uiPriority w:val="0"/>
    <w:pPr>
      <w:shd w:val="clear" w:color="auto" w:fill="000080"/>
      <w:jc w:val="left"/>
    </w:pPr>
    <w:rPr>
      <w:rFonts w:ascii="Tahoma" w:hAnsi="Tahoma"/>
      <w:sz w:val="24"/>
    </w:rPr>
  </w:style>
  <w:style w:type="paragraph" w:customStyle="1" w:styleId="1973">
    <w:name w:val="z:Footer_odd3"/>
    <w:basedOn w:val="1"/>
    <w:qFormat/>
    <w:uiPriority w:val="0"/>
    <w:pPr>
      <w:spacing w:line="480" w:lineRule="exact"/>
      <w:jc w:val="left"/>
    </w:pPr>
    <w:rPr>
      <w:rFonts w:ascii="Arial" w:hAnsi="Arial"/>
      <w:kern w:val="0"/>
      <w:sz w:val="16"/>
      <w:szCs w:val="20"/>
      <w:lang w:eastAsia="en-US"/>
    </w:rPr>
  </w:style>
  <w:style w:type="paragraph" w:customStyle="1" w:styleId="1974">
    <w:name w:val="样式 标题 3 + 宋体 小四 段前: 0 磅 段后: 0 磅 行距: 固定值 24 磅1"/>
    <w:basedOn w:val="5"/>
    <w:qFormat/>
    <w:uiPriority w:val="0"/>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1975">
    <w:name w:val="框图字体居中 Char"/>
    <w:basedOn w:val="1"/>
    <w:unhideWhenUsed/>
    <w:qFormat/>
    <w:uiPriority w:val="0"/>
    <w:pPr>
      <w:widowControl/>
      <w:jc w:val="center"/>
    </w:pPr>
    <w:rPr>
      <w:rFonts w:ascii="宋体" w:hAnsi="宋体" w:cs="宋体"/>
      <w:kern w:val="0"/>
      <w:szCs w:val="21"/>
    </w:rPr>
  </w:style>
  <w:style w:type="paragraph" w:customStyle="1" w:styleId="1976">
    <w:name w:val="±êÌâ4"/>
    <w:basedOn w:val="1"/>
    <w:qFormat/>
    <w:uiPriority w:val="0"/>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977">
    <w:name w:val="招标文件1"/>
    <w:basedOn w:val="1"/>
    <w:unhideWhenUsed/>
    <w:qFormat/>
    <w:locked/>
    <w:uiPriority w:val="0"/>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1978">
    <w:name w:val="Tiret[3]"/>
    <w:basedOn w:val="1"/>
    <w:qFormat/>
    <w:uiPriority w:val="0"/>
    <w:pPr>
      <w:widowControl/>
      <w:tabs>
        <w:tab w:val="left" w:pos="7938"/>
      </w:tabs>
      <w:spacing w:before="60" w:after="60"/>
      <w:ind w:left="2552" w:hanging="284"/>
      <w:jc w:val="left"/>
    </w:pPr>
    <w:rPr>
      <w:rFonts w:ascii="宋体" w:hAnsi="宋体"/>
      <w:kern w:val="0"/>
      <w:sz w:val="24"/>
      <w:szCs w:val="20"/>
    </w:rPr>
  </w:style>
  <w:style w:type="paragraph" w:customStyle="1" w:styleId="1979">
    <w:name w:val="Char Char Char1 Char Char Char1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980">
    <w:name w:val="样式 正文首行缩进 2 + Tahoma 四号 首行缩进:  2 字符1"/>
    <w:basedOn w:val="87"/>
    <w:qFormat/>
    <w:uiPriority w:val="0"/>
    <w:pPr>
      <w:spacing w:after="0" w:line="360" w:lineRule="auto"/>
      <w:ind w:left="0" w:leftChars="0" w:firstLine="560" w:firstLineChars="200"/>
    </w:pPr>
    <w:rPr>
      <w:rFonts w:ascii="Tahoma" w:hAnsi="Tahoma" w:eastAsia="宋体" w:cs="宋体"/>
      <w:spacing w:val="0"/>
      <w:sz w:val="24"/>
      <w:szCs w:val="20"/>
    </w:rPr>
  </w:style>
  <w:style w:type="paragraph" w:customStyle="1" w:styleId="1981">
    <w:name w:val="catalog of figure and table"/>
    <w:basedOn w:val="1"/>
    <w:qFormat/>
    <w:uiPriority w:val="0"/>
    <w:pPr>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982">
    <w:name w:val="Chapter"/>
    <w:basedOn w:val="3"/>
    <w:qFormat/>
    <w:uiPriority w:val="0"/>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hAnsi="Futura Hv" w:eastAsia="宋体" w:cs="Arial"/>
      <w:b w:val="0"/>
      <w:kern w:val="0"/>
      <w:sz w:val="36"/>
      <w:szCs w:val="20"/>
    </w:rPr>
  </w:style>
  <w:style w:type="paragraph" w:customStyle="1" w:styleId="1983">
    <w:name w:val="南昌1号线一期项目符号"/>
    <w:basedOn w:val="1"/>
    <w:qFormat/>
    <w:uiPriority w:val="0"/>
    <w:pPr>
      <w:tabs>
        <w:tab w:val="left" w:pos="620"/>
      </w:tabs>
      <w:spacing w:line="360" w:lineRule="auto"/>
      <w:ind w:left="620" w:hanging="420"/>
      <w:jc w:val="left"/>
    </w:pPr>
    <w:rPr>
      <w:rFonts w:ascii="宋体" w:cs="宋体"/>
      <w:sz w:val="24"/>
    </w:rPr>
  </w:style>
  <w:style w:type="paragraph" w:customStyle="1" w:styleId="1984">
    <w:name w:val="通信1"/>
    <w:basedOn w:val="3"/>
    <w:qFormat/>
    <w:uiPriority w:val="0"/>
    <w:pPr>
      <w:tabs>
        <w:tab w:val="left" w:pos="567"/>
      </w:tabs>
      <w:spacing w:line="360" w:lineRule="auto"/>
      <w:ind w:left="284" w:hanging="284"/>
    </w:pPr>
    <w:rPr>
      <w:rFonts w:ascii="Calibri" w:hAnsi="Calibri" w:eastAsia="宋体"/>
      <w:b w:val="0"/>
      <w:sz w:val="36"/>
    </w:rPr>
  </w:style>
  <w:style w:type="paragraph" w:customStyle="1" w:styleId="1985">
    <w:name w:val="figure"/>
    <w:basedOn w:val="1"/>
    <w:next w:val="1"/>
    <w:qFormat/>
    <w:uiPriority w:val="0"/>
    <w:pPr>
      <w:keepNext/>
      <w:widowControl/>
      <w:snapToGrid w:val="0"/>
      <w:spacing w:before="80" w:after="80" w:line="300" w:lineRule="auto"/>
      <w:ind w:firstLine="425"/>
      <w:jc w:val="center"/>
    </w:pPr>
    <w:rPr>
      <w:rFonts w:ascii="Arial" w:hAnsi="Arial"/>
      <w:kern w:val="0"/>
      <w:sz w:val="24"/>
      <w:szCs w:val="20"/>
    </w:rPr>
  </w:style>
  <w:style w:type="paragraph" w:customStyle="1" w:styleId="1986">
    <w:name w:val="Command1"/>
    <w:qFormat/>
    <w:uiPriority w:val="0"/>
    <w:rPr>
      <w:rFonts w:ascii="Arial" w:hAnsi="Arial" w:eastAsiaTheme="minorEastAsia" w:cstheme="minorBidi"/>
      <w:kern w:val="2"/>
      <w:sz w:val="24"/>
      <w:szCs w:val="22"/>
      <w:lang w:val="en-US" w:eastAsia="en-US" w:bidi="ar-SA"/>
    </w:rPr>
  </w:style>
  <w:style w:type="paragraph" w:customStyle="1" w:styleId="1987">
    <w:name w:val="示例"/>
    <w:next w:val="920"/>
    <w:semiHidden/>
    <w:qFormat/>
    <w:uiPriority w:val="0"/>
    <w:pPr>
      <w:tabs>
        <w:tab w:val="left" w:pos="1620"/>
      </w:tabs>
      <w:ind w:left="1620" w:firstLine="200" w:firstLineChars="200"/>
      <w:jc w:val="both"/>
    </w:pPr>
    <w:rPr>
      <w:rFonts w:ascii="宋体" w:hAnsiTheme="minorHAnsi" w:eastAsiaTheme="minorEastAsia" w:cstheme="minorBidi"/>
      <w:kern w:val="2"/>
      <w:sz w:val="18"/>
      <w:szCs w:val="22"/>
      <w:lang w:val="en-US" w:eastAsia="zh-CN" w:bidi="ar-SA"/>
    </w:rPr>
  </w:style>
  <w:style w:type="paragraph" w:customStyle="1" w:styleId="1988">
    <w:name w:val="国标5级"/>
    <w:basedOn w:val="1"/>
    <w:semiHidden/>
    <w:qFormat/>
    <w:uiPriority w:val="0"/>
    <w:pPr>
      <w:spacing w:line="312" w:lineRule="exact"/>
      <w:jc w:val="left"/>
    </w:pPr>
    <w:rPr>
      <w:rFonts w:ascii="宋体" w:hAnsi="宋体"/>
      <w:color w:val="000000"/>
      <w:szCs w:val="20"/>
    </w:rPr>
  </w:style>
  <w:style w:type="paragraph" w:customStyle="1" w:styleId="1989">
    <w:name w:val="答复正文"/>
    <w:basedOn w:val="1"/>
    <w:next w:val="1"/>
    <w:semiHidden/>
    <w:qFormat/>
    <w:uiPriority w:val="0"/>
    <w:pPr>
      <w:widowControl/>
      <w:spacing w:after="60"/>
      <w:ind w:firstLine="482"/>
      <w:jc w:val="left"/>
    </w:pPr>
    <w:rPr>
      <w:rFonts w:ascii="宋体" w:hAnsi="宋体" w:cs="宋体"/>
      <w:b/>
      <w:kern w:val="0"/>
      <w:sz w:val="24"/>
    </w:rPr>
  </w:style>
  <w:style w:type="paragraph" w:customStyle="1" w:styleId="1990">
    <w:name w:val="通用"/>
    <w:basedOn w:val="1"/>
    <w:qFormat/>
    <w:uiPriority w:val="0"/>
    <w:pPr>
      <w:widowControl/>
      <w:tabs>
        <w:tab w:val="left" w:pos="735"/>
        <w:tab w:val="left" w:pos="840"/>
        <w:tab w:val="left" w:pos="1050"/>
      </w:tabs>
      <w:spacing w:after="312"/>
      <w:ind w:left="840" w:hanging="840"/>
      <w:jc w:val="left"/>
    </w:pPr>
    <w:rPr>
      <w:rFonts w:ascii="宋体" w:hAnsi="宋体" w:cs="宋体"/>
    </w:rPr>
  </w:style>
  <w:style w:type="paragraph" w:customStyle="1" w:styleId="1991">
    <w:name w:val="ST20_13"/>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992">
    <w:name w:val="正文文本缩进 2 Char Char"/>
    <w:basedOn w:val="1"/>
    <w:qFormat/>
    <w:uiPriority w:val="0"/>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1993">
    <w:name w:val="样式2 样式 a) + 段前: 0行"/>
    <w:basedOn w:val="1"/>
    <w:qFormat/>
    <w:uiPriority w:val="0"/>
    <w:pPr>
      <w:spacing w:line="276" w:lineRule="auto"/>
      <w:ind w:left="420" w:leftChars="200"/>
      <w:jc w:val="left"/>
    </w:pPr>
    <w:rPr>
      <w:rFonts w:ascii="宋体" w:hAnsi="宋体"/>
      <w:szCs w:val="20"/>
    </w:rPr>
  </w:style>
  <w:style w:type="paragraph" w:customStyle="1" w:styleId="1994">
    <w:name w:val="Char Char1 Char Char1"/>
    <w:basedOn w:val="1"/>
    <w:qFormat/>
    <w:uiPriority w:val="0"/>
    <w:pPr>
      <w:jc w:val="left"/>
    </w:pPr>
    <w:rPr>
      <w:rFonts w:ascii="Tahoma" w:hAnsi="Tahoma"/>
      <w:sz w:val="24"/>
      <w:szCs w:val="20"/>
    </w:rPr>
  </w:style>
  <w:style w:type="paragraph" w:customStyle="1" w:styleId="1995">
    <w:name w:val="a3"/>
    <w:basedOn w:val="1"/>
    <w:qFormat/>
    <w:uiPriority w:val="0"/>
    <w:pPr>
      <w:widowControl/>
      <w:spacing w:before="100" w:beforeAutospacing="1" w:after="100" w:afterAutospacing="1"/>
      <w:jc w:val="left"/>
    </w:pPr>
    <w:rPr>
      <w:rFonts w:ascii="宋体" w:hAnsi="宋体" w:cs="宋体"/>
      <w:kern w:val="0"/>
      <w:sz w:val="24"/>
    </w:rPr>
  </w:style>
  <w:style w:type="paragraph" w:customStyle="1" w:styleId="1996">
    <w:name w:val="USE 4"/>
    <w:basedOn w:val="1"/>
    <w:qFormat/>
    <w:uiPriority w:val="0"/>
    <w:pPr>
      <w:spacing w:line="360" w:lineRule="auto"/>
      <w:ind w:left="284" w:hanging="227"/>
      <w:jc w:val="left"/>
    </w:pPr>
    <w:rPr>
      <w:rFonts w:ascii="宋体" w:hAnsi="宋体"/>
      <w:sz w:val="24"/>
      <w:szCs w:val="20"/>
    </w:rPr>
  </w:style>
  <w:style w:type="paragraph" w:customStyle="1" w:styleId="1997">
    <w:name w:val="Char2 Char 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98">
    <w:name w:val="text middle"/>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999">
    <w:name w:val="KX标题4"/>
    <w:basedOn w:val="5"/>
    <w:next w:val="1"/>
    <w:qFormat/>
    <w:uiPriority w:val="0"/>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2000">
    <w:name w:val="图表文字左"/>
    <w:unhideWhenUsed/>
    <w:qFormat/>
    <w:uiPriority w:val="0"/>
    <w:pPr>
      <w:adjustRightInd w:val="0"/>
      <w:snapToGrid w:val="0"/>
      <w:spacing w:line="240" w:lineRule="atLeast"/>
      <w:jc w:val="both"/>
    </w:pPr>
    <w:rPr>
      <w:rFonts w:eastAsia="仿宋_GB2312" w:asciiTheme="minorHAnsi" w:hAnsiTheme="minorHAnsi" w:cstheme="minorBidi"/>
      <w:bCs/>
      <w:kern w:val="2"/>
      <w:sz w:val="21"/>
      <w:szCs w:val="21"/>
      <w:lang w:val="en-US" w:eastAsia="zh-CN" w:bidi="ar-SA"/>
    </w:rPr>
  </w:style>
  <w:style w:type="paragraph" w:customStyle="1" w:styleId="2001">
    <w:name w:val="Char Char Char1 Char Char Char2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02">
    <w:name w:val="样式 03 + 居中"/>
    <w:basedOn w:val="1"/>
    <w:qFormat/>
    <w:uiPriority w:val="0"/>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2003">
    <w:name w:val="Char Char Char Char Char Char Char Char Char Char Char Char Char1"/>
    <w:basedOn w:val="1"/>
    <w:qFormat/>
    <w:uiPriority w:val="0"/>
    <w:pPr>
      <w:ind w:firstLine="200" w:firstLineChars="200"/>
      <w:jc w:val="left"/>
    </w:pPr>
    <w:rPr>
      <w:rFonts w:ascii="仿宋_GB2312" w:hAnsi="宋体" w:eastAsia="仿宋_GB2312"/>
      <w:b/>
      <w:sz w:val="32"/>
      <w:szCs w:val="32"/>
    </w:rPr>
  </w:style>
  <w:style w:type="paragraph" w:customStyle="1" w:styleId="2004">
    <w:name w:val="CM10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05">
    <w:name w:val="Char Char Char Char Char1 Char"/>
    <w:basedOn w:val="1"/>
    <w:qFormat/>
    <w:uiPriority w:val="0"/>
    <w:pPr>
      <w:adjustRightInd w:val="0"/>
      <w:spacing w:line="360" w:lineRule="auto"/>
      <w:jc w:val="left"/>
    </w:pPr>
    <w:rPr>
      <w:rFonts w:ascii="宋体" w:hAnsi="宋体" w:eastAsia="黑体"/>
      <w:spacing w:val="20"/>
      <w:sz w:val="32"/>
      <w:szCs w:val="32"/>
    </w:rPr>
  </w:style>
  <w:style w:type="paragraph" w:customStyle="1" w:styleId="2006">
    <w:name w:val="3305051"/>
    <w:basedOn w:val="1"/>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2007">
    <w:name w:val="样式3-7"/>
    <w:basedOn w:val="1"/>
    <w:semiHidden/>
    <w:qFormat/>
    <w:uiPriority w:val="0"/>
    <w:pPr>
      <w:keepNext/>
      <w:keepLines/>
      <w:widowControl/>
      <w:suppressLineNumbers/>
      <w:tabs>
        <w:tab w:val="left" w:pos="1134"/>
      </w:tabs>
      <w:suppressAutoHyphens/>
      <w:spacing w:line="360" w:lineRule="auto"/>
      <w:ind w:left="1134" w:hanging="567"/>
      <w:jc w:val="center"/>
    </w:pPr>
    <w:rPr>
      <w:rFonts w:ascii="仿宋_GB2312" w:hAnsi="宋体" w:eastAsia="仿宋_GB2312"/>
      <w:bCs/>
      <w:kern w:val="28"/>
      <w:sz w:val="28"/>
      <w:szCs w:val="20"/>
    </w:rPr>
  </w:style>
  <w:style w:type="paragraph" w:customStyle="1" w:styleId="2008">
    <w:name w:val="目录标题"/>
    <w:qFormat/>
    <w:uiPriority w:val="0"/>
    <w:pPr>
      <w:spacing w:beforeLines="200" w:afterLines="100" w:line="360" w:lineRule="auto"/>
      <w:jc w:val="center"/>
    </w:pPr>
    <w:rPr>
      <w:rFonts w:eastAsia="黑体" w:asciiTheme="minorHAnsi" w:hAnsiTheme="minorHAnsi" w:cstheme="minorBidi"/>
      <w:kern w:val="2"/>
      <w:sz w:val="36"/>
      <w:szCs w:val="24"/>
      <w:lang w:val="en-US" w:eastAsia="zh-CN" w:bidi="ar-SA"/>
    </w:rPr>
  </w:style>
  <w:style w:type="paragraph" w:customStyle="1" w:styleId="2009">
    <w:name w:val="CM8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10">
    <w:name w:val="首行缩进: 2字符 + 首行缩进:  2 字符"/>
    <w:basedOn w:val="1"/>
    <w:qFormat/>
    <w:uiPriority w:val="0"/>
    <w:pPr>
      <w:spacing w:line="360" w:lineRule="auto"/>
      <w:ind w:left="200" w:leftChars="200" w:firstLine="200" w:firstLineChars="200"/>
      <w:jc w:val="left"/>
    </w:pPr>
    <w:rPr>
      <w:rFonts w:ascii="宋体" w:hAnsi="宋体" w:cs="宋体"/>
      <w:sz w:val="24"/>
      <w:szCs w:val="20"/>
    </w:rPr>
  </w:style>
  <w:style w:type="paragraph" w:customStyle="1" w:styleId="2011">
    <w:name w:val="subheadnolink"/>
    <w:basedOn w:val="1"/>
    <w:qFormat/>
    <w:uiPriority w:val="0"/>
    <w:pPr>
      <w:widowControl/>
      <w:spacing w:before="100" w:beforeAutospacing="1" w:after="100" w:afterAutospacing="1"/>
      <w:jc w:val="left"/>
    </w:pPr>
    <w:rPr>
      <w:rFonts w:ascii="Verdana" w:hAnsi="Verdana"/>
      <w:b/>
      <w:bCs/>
      <w:color w:val="000000"/>
      <w:kern w:val="0"/>
      <w:sz w:val="18"/>
      <w:szCs w:val="18"/>
    </w:rPr>
  </w:style>
  <w:style w:type="paragraph" w:customStyle="1" w:styleId="2012">
    <w:name w:val="页脚01"/>
    <w:basedOn w:val="1"/>
    <w:unhideWhenUsed/>
    <w:qFormat/>
    <w:uiPriority w:val="0"/>
    <w:pPr>
      <w:widowControl/>
      <w:adjustRightInd w:val="0"/>
      <w:snapToGrid w:val="0"/>
      <w:jc w:val="distribute"/>
    </w:pPr>
    <w:rPr>
      <w:rFonts w:ascii="宋体" w:hAnsi="宋体" w:cs="宋体"/>
      <w:kern w:val="0"/>
      <w:sz w:val="24"/>
    </w:rPr>
  </w:style>
  <w:style w:type="paragraph" w:customStyle="1" w:styleId="2013">
    <w:name w:val="条文 表"/>
    <w:next w:val="1"/>
    <w:qFormat/>
    <w:uiPriority w:val="0"/>
    <w:pPr>
      <w:jc w:val="center"/>
    </w:pPr>
    <w:rPr>
      <w:rFonts w:eastAsia="黑体" w:asciiTheme="minorHAnsi" w:hAnsiTheme="minorHAnsi" w:cstheme="minorBidi"/>
      <w:kern w:val="2"/>
      <w:sz w:val="21"/>
      <w:szCs w:val="22"/>
      <w:lang w:val="en-US" w:eastAsia="zh-CN" w:bidi="ar-SA"/>
    </w:rPr>
  </w:style>
  <w:style w:type="paragraph" w:customStyle="1" w:styleId="2014">
    <w:name w:val="页脚样式"/>
    <w:basedOn w:val="1"/>
    <w:qFormat/>
    <w:uiPriority w:val="0"/>
    <w:pPr>
      <w:autoSpaceDE w:val="0"/>
      <w:autoSpaceDN w:val="0"/>
      <w:adjustRightInd w:val="0"/>
      <w:spacing w:line="360" w:lineRule="auto"/>
      <w:jc w:val="left"/>
    </w:pPr>
    <w:rPr>
      <w:rFonts w:ascii="宋体" w:hAnsi="宋体"/>
      <w:kern w:val="0"/>
      <w:sz w:val="18"/>
      <w:szCs w:val="18"/>
    </w:rPr>
  </w:style>
  <w:style w:type="paragraph" w:customStyle="1" w:styleId="2015">
    <w:name w:val="重点项"/>
    <w:basedOn w:val="1"/>
    <w:qFormat/>
    <w:uiPriority w:val="0"/>
    <w:pPr>
      <w:tabs>
        <w:tab w:val="left" w:pos="1474"/>
      </w:tabs>
      <w:adjustRightInd w:val="0"/>
      <w:snapToGrid w:val="0"/>
      <w:spacing w:line="360" w:lineRule="auto"/>
      <w:ind w:firstLine="200" w:firstLineChars="200"/>
      <w:jc w:val="left"/>
    </w:pPr>
    <w:rPr>
      <w:rFonts w:ascii="Arial" w:hAnsi="Arial"/>
      <w:snapToGrid w:val="0"/>
      <w:kern w:val="24"/>
      <w:sz w:val="24"/>
    </w:rPr>
  </w:style>
  <w:style w:type="paragraph" w:customStyle="1" w:styleId="2016">
    <w:name w:val="样式 正文"/>
    <w:basedOn w:val="1"/>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2017">
    <w:name w:val="chart text"/>
    <w:basedOn w:val="1"/>
    <w:qFormat/>
    <w:uiPriority w:val="0"/>
    <w:pPr>
      <w:widowControl/>
      <w:spacing w:line="180" w:lineRule="exact"/>
      <w:jc w:val="left"/>
    </w:pPr>
    <w:rPr>
      <w:rFonts w:ascii="Futura Bk" w:hAnsi="Futura Bk"/>
      <w:kern w:val="0"/>
      <w:sz w:val="14"/>
      <w:szCs w:val="14"/>
    </w:rPr>
  </w:style>
  <w:style w:type="paragraph" w:customStyle="1" w:styleId="2018">
    <w:name w:val="表格文字+表头加粗"/>
    <w:basedOn w:val="1"/>
    <w:qFormat/>
    <w:uiPriority w:val="0"/>
    <w:pPr>
      <w:adjustRightInd w:val="0"/>
      <w:snapToGrid w:val="0"/>
      <w:spacing w:beforeLines="20" w:afterLines="20"/>
      <w:jc w:val="center"/>
    </w:pPr>
    <w:rPr>
      <w:rFonts w:ascii="宋体" w:hAnsi="宋体"/>
      <w:b/>
    </w:rPr>
  </w:style>
  <w:style w:type="paragraph" w:customStyle="1" w:styleId="2019">
    <w:name w:val="Char12"/>
    <w:basedOn w:val="1"/>
    <w:qFormat/>
    <w:uiPriority w:val="0"/>
    <w:pPr>
      <w:jc w:val="left"/>
    </w:pPr>
    <w:rPr>
      <w:rFonts w:ascii="Tahoma" w:hAnsi="Tahoma"/>
      <w:sz w:val="24"/>
      <w:szCs w:val="20"/>
    </w:rPr>
  </w:style>
  <w:style w:type="paragraph" w:customStyle="1" w:styleId="2020">
    <w:name w:val="z-Top of Form"/>
    <w:next w:val="1"/>
    <w:qFormat/>
    <w:uiPriority w:val="0"/>
    <w:pPr>
      <w:widowControl w:val="0"/>
      <w:pBdr>
        <w:bottom w:val="double" w:color="000000" w:sz="2" w:space="0"/>
      </w:pBdr>
      <w:autoSpaceDE w:val="0"/>
      <w:autoSpaceDN w:val="0"/>
      <w:adjustRightInd w:val="0"/>
      <w:jc w:val="center"/>
    </w:pPr>
    <w:rPr>
      <w:rFonts w:ascii="Arial" w:hAnsi="Arial" w:eastAsiaTheme="minorEastAsia" w:cstheme="minorBidi"/>
      <w:vanish/>
      <w:kern w:val="2"/>
      <w:sz w:val="16"/>
      <w:szCs w:val="22"/>
      <w:lang w:val="en-US" w:eastAsia="zh-CN" w:bidi="ar-SA"/>
    </w:rPr>
  </w:style>
  <w:style w:type="paragraph" w:customStyle="1" w:styleId="2021">
    <w:name w:val="武广表格文字1"/>
    <w:basedOn w:val="1"/>
    <w:qFormat/>
    <w:uiPriority w:val="0"/>
    <w:pPr>
      <w:ind w:firstLine="480" w:firstLineChars="200"/>
      <w:jc w:val="center"/>
    </w:pPr>
    <w:rPr>
      <w:rFonts w:ascii="仿宋_GB2312" w:hAnsi="仿宋_GB2312" w:eastAsia="仿宋_GB2312" w:cs="Arial"/>
      <w:color w:val="000000"/>
      <w:sz w:val="24"/>
      <w:szCs w:val="32"/>
    </w:rPr>
  </w:style>
  <w:style w:type="paragraph" w:customStyle="1" w:styleId="2022">
    <w:name w:val="样式 左"/>
    <w:basedOn w:val="1"/>
    <w:qFormat/>
    <w:uiPriority w:val="0"/>
    <w:pPr>
      <w:widowControl/>
      <w:spacing w:line="360" w:lineRule="auto"/>
      <w:ind w:left="525" w:hanging="525" w:hangingChars="525"/>
      <w:jc w:val="left"/>
    </w:pPr>
    <w:rPr>
      <w:rFonts w:ascii="宋体" w:hAnsi="宋体" w:cs="宋体"/>
      <w:sz w:val="24"/>
    </w:rPr>
  </w:style>
  <w:style w:type="paragraph" w:customStyle="1" w:styleId="2023">
    <w:name w:val="样式3-1"/>
    <w:basedOn w:val="1"/>
    <w:semiHidden/>
    <w:qFormat/>
    <w:uiPriority w:val="0"/>
    <w:pPr>
      <w:keepNext/>
      <w:keepLines/>
      <w:widowControl/>
      <w:suppressLineNumbers/>
      <w:tabs>
        <w:tab w:val="left" w:pos="1134"/>
        <w:tab w:val="left" w:pos="1758"/>
      </w:tabs>
      <w:suppressAutoHyphens/>
      <w:spacing w:line="360" w:lineRule="auto"/>
      <w:ind w:left="1758" w:hanging="454"/>
      <w:jc w:val="left"/>
    </w:pPr>
    <w:rPr>
      <w:rFonts w:ascii="宋体" w:hAnsi="宋体" w:eastAsia="仿宋_GB2312"/>
      <w:b/>
      <w:bCs/>
      <w:kern w:val="28"/>
      <w:sz w:val="28"/>
      <w:szCs w:val="20"/>
    </w:rPr>
  </w:style>
  <w:style w:type="paragraph" w:customStyle="1" w:styleId="2024">
    <w:name w:val="±íÍ·"/>
    <w:basedOn w:val="1"/>
    <w:qFormat/>
    <w:uiPriority w:val="0"/>
    <w:pPr>
      <w:widowControl/>
      <w:overflowPunct w:val="0"/>
      <w:autoSpaceDE w:val="0"/>
      <w:autoSpaceDN w:val="0"/>
      <w:adjustRightInd w:val="0"/>
      <w:jc w:val="center"/>
      <w:textAlignment w:val="baseline"/>
    </w:pPr>
    <w:rPr>
      <w:rFonts w:ascii="Arial" w:hAnsi="Arial"/>
      <w:kern w:val="0"/>
      <w:sz w:val="18"/>
      <w:szCs w:val="20"/>
    </w:rPr>
  </w:style>
  <w:style w:type="paragraph" w:customStyle="1" w:styleId="2025">
    <w:name w:val="内容-文字（四号字）"/>
    <w:basedOn w:val="1"/>
    <w:qFormat/>
    <w:uiPriority w:val="99"/>
    <w:pPr>
      <w:spacing w:line="360" w:lineRule="auto"/>
      <w:ind w:firstLine="480" w:firstLineChars="200"/>
      <w:jc w:val="left"/>
    </w:pPr>
    <w:rPr>
      <w:rFonts w:ascii="Calibri" w:hAnsi="Calibri" w:cs="黑体"/>
      <w:sz w:val="28"/>
    </w:rPr>
  </w:style>
  <w:style w:type="paragraph" w:customStyle="1" w:styleId="2026">
    <w:name w:val="彩色列表 - 着色 12"/>
    <w:basedOn w:val="1"/>
    <w:qFormat/>
    <w:uiPriority w:val="34"/>
    <w:pPr>
      <w:ind w:firstLine="420" w:firstLineChars="200"/>
    </w:pPr>
    <w:rPr>
      <w:szCs w:val="20"/>
    </w:rPr>
  </w:style>
  <w:style w:type="paragraph" w:customStyle="1" w:styleId="2027">
    <w:name w:val="样式1-4"/>
    <w:basedOn w:val="1"/>
    <w:qFormat/>
    <w:uiPriority w:val="0"/>
    <w:pPr>
      <w:keepNext/>
      <w:keepLines/>
      <w:widowControl/>
      <w:suppressLineNumbers/>
      <w:tabs>
        <w:tab w:val="left" w:pos="1134"/>
        <w:tab w:val="left" w:pos="1300"/>
      </w:tabs>
      <w:suppressAutoHyphens/>
      <w:spacing w:line="360" w:lineRule="auto"/>
      <w:ind w:left="1300" w:hanging="420"/>
      <w:jc w:val="left"/>
    </w:pPr>
    <w:rPr>
      <w:rFonts w:ascii="仿宋_GB2312" w:hAnsi="宋体" w:eastAsia="仿宋_GB2312"/>
      <w:bCs/>
      <w:kern w:val="28"/>
      <w:sz w:val="28"/>
      <w:szCs w:val="20"/>
    </w:rPr>
  </w:style>
  <w:style w:type="paragraph" w:customStyle="1" w:styleId="2028">
    <w:name w:val="Char Char Char Char Char Char Char Char Char Char Char Char Char Char Char Char Char Char Char Char Char Char Char Char Char Char Char Char Char Char"/>
    <w:basedOn w:val="1"/>
    <w:qFormat/>
    <w:uiPriority w:val="0"/>
    <w:pPr>
      <w:widowControl/>
      <w:spacing w:before="120" w:after="160" w:line="240" w:lineRule="exact"/>
      <w:jc w:val="left"/>
    </w:pPr>
    <w:rPr>
      <w:rFonts w:ascii="Verdana" w:hAnsi="Verdana"/>
      <w:kern w:val="0"/>
      <w:sz w:val="20"/>
      <w:szCs w:val="20"/>
      <w:lang w:eastAsia="en-US"/>
    </w:rPr>
  </w:style>
  <w:style w:type="paragraph" w:customStyle="1" w:styleId="2029">
    <w:name w:val="样式 标题 3 + 行距: 单倍行距"/>
    <w:basedOn w:val="5"/>
    <w:qFormat/>
    <w:uiPriority w:val="0"/>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2030">
    <w:name w:val="正文CF"/>
    <w:qFormat/>
    <w:uiPriority w:val="0"/>
    <w:pPr>
      <w:tabs>
        <w:tab w:val="left" w:pos="532"/>
      </w:tabs>
      <w:adjustRightInd w:val="0"/>
      <w:snapToGrid w:val="0"/>
      <w:spacing w:line="360" w:lineRule="auto"/>
      <w:ind w:firstLine="480" w:firstLineChars="200"/>
      <w:jc w:val="both"/>
    </w:pPr>
    <w:rPr>
      <w:rFonts w:cs="黑体" w:asciiTheme="minorHAnsi" w:hAnsiTheme="minorHAnsi" w:eastAsiaTheme="minorEastAsia"/>
      <w:kern w:val="2"/>
      <w:sz w:val="24"/>
      <w:szCs w:val="22"/>
      <w:lang w:val="en-US" w:eastAsia="zh-CN" w:bidi="ar-SA"/>
    </w:rPr>
  </w:style>
  <w:style w:type="paragraph" w:customStyle="1" w:styleId="2031">
    <w:name w:val="List Variable 4"/>
    <w:basedOn w:val="1006"/>
    <w:qFormat/>
    <w:uiPriority w:val="0"/>
    <w:pPr>
      <w:tabs>
        <w:tab w:val="left" w:pos="4536"/>
        <w:tab w:val="clear" w:pos="2835"/>
      </w:tabs>
      <w:ind w:left="4536" w:hanging="2268"/>
    </w:pPr>
  </w:style>
  <w:style w:type="paragraph" w:customStyle="1" w:styleId="2032">
    <w:name w:val="Annexe 1"/>
    <w:basedOn w:val="1"/>
    <w:qFormat/>
    <w:uiPriority w:val="0"/>
    <w:pPr>
      <w:widowControl/>
      <w:pBdr>
        <w:top w:val="triple" w:color="auto" w:sz="4" w:space="4"/>
        <w:left w:val="triple" w:color="auto" w:sz="4" w:space="4"/>
        <w:bottom w:val="triple" w:color="auto" w:sz="4" w:space="4"/>
        <w:right w:val="triple" w:color="auto" w:sz="4" w:space="4"/>
      </w:pBdr>
      <w:shd w:val="pct10" w:color="auto" w:fill="auto"/>
      <w:spacing w:before="120" w:after="120"/>
      <w:jc w:val="center"/>
      <w:outlineLvl w:val="1"/>
    </w:pPr>
    <w:rPr>
      <w:rFonts w:ascii="Arial" w:hAnsi="Arial"/>
      <w:b/>
      <w:i/>
      <w:kern w:val="0"/>
      <w:sz w:val="26"/>
      <w:szCs w:val="20"/>
    </w:rPr>
  </w:style>
  <w:style w:type="paragraph" w:customStyle="1" w:styleId="2033">
    <w:name w:val="Char Char Char Char Char Char Char Char"/>
    <w:basedOn w:val="1"/>
    <w:qFormat/>
    <w:uiPriority w:val="0"/>
    <w:pPr>
      <w:jc w:val="left"/>
    </w:pPr>
    <w:rPr>
      <w:rFonts w:ascii="宋体" w:hAnsi="宋体"/>
    </w:rPr>
  </w:style>
  <w:style w:type="paragraph" w:customStyle="1" w:styleId="2034">
    <w:name w:val="正文首行缩进 21"/>
    <w:basedOn w:val="535"/>
    <w:qFormat/>
    <w:uiPriority w:val="0"/>
    <w:pPr>
      <w:spacing w:after="120"/>
      <w:ind w:left="420" w:leftChars="200" w:firstLine="210" w:firstLineChars="200"/>
    </w:pPr>
    <w:rPr>
      <w:szCs w:val="20"/>
    </w:rPr>
  </w:style>
  <w:style w:type="paragraph" w:customStyle="1" w:styleId="2035">
    <w:name w:val="Cover 3"/>
    <w:basedOn w:val="1"/>
    <w:qFormat/>
    <w:uiPriority w:val="0"/>
    <w:pPr>
      <w:adjustRightInd w:val="0"/>
      <w:snapToGrid w:val="0"/>
      <w:spacing w:before="80" w:after="80" w:line="240" w:lineRule="atLeast"/>
      <w:jc w:val="left"/>
    </w:pPr>
    <w:rPr>
      <w:rFonts w:ascii="Arial" w:hAnsi="Arial" w:eastAsia="黑体" w:cs="Arial"/>
      <w:b/>
      <w:bCs/>
      <w:spacing w:val="-4"/>
      <w:sz w:val="22"/>
    </w:rPr>
  </w:style>
  <w:style w:type="paragraph" w:customStyle="1" w:styleId="2036">
    <w:name w:val="a21"/>
    <w:basedOn w:val="1"/>
    <w:qFormat/>
    <w:uiPriority w:val="0"/>
    <w:pPr>
      <w:widowControl/>
      <w:spacing w:after="120" w:line="300" w:lineRule="atLeast"/>
      <w:jc w:val="left"/>
    </w:pPr>
    <w:rPr>
      <w:rFonts w:ascii="宋体" w:hAnsi="宋体" w:cs="宋体"/>
      <w:kern w:val="0"/>
      <w:sz w:val="18"/>
      <w:szCs w:val="18"/>
    </w:rPr>
  </w:style>
  <w:style w:type="paragraph" w:customStyle="1" w:styleId="2037">
    <w:name w:val="ind"/>
    <w:basedOn w:val="1"/>
    <w:semiHidden/>
    <w:qFormat/>
    <w:uiPriority w:val="0"/>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2038">
    <w:name w:val="qian"/>
    <w:basedOn w:val="1"/>
    <w:qFormat/>
    <w:uiPriority w:val="0"/>
    <w:pPr>
      <w:widowControl/>
      <w:tabs>
        <w:tab w:val="left" w:pos="4395"/>
      </w:tabs>
      <w:spacing w:after="200" w:line="276" w:lineRule="auto"/>
      <w:ind w:left="4"/>
      <w:jc w:val="left"/>
    </w:pPr>
    <w:rPr>
      <w:kern w:val="0"/>
      <w:sz w:val="20"/>
      <w:szCs w:val="20"/>
      <w:lang w:eastAsia="en-US" w:bidi="en-US"/>
    </w:rPr>
  </w:style>
  <w:style w:type="paragraph" w:customStyle="1" w:styleId="2039">
    <w:name w:val="样式 加粗 首行缩进:  2 字符"/>
    <w:basedOn w:val="1"/>
    <w:qFormat/>
    <w:uiPriority w:val="0"/>
    <w:pPr>
      <w:tabs>
        <w:tab w:val="left" w:pos="3960"/>
      </w:tabs>
      <w:spacing w:line="360" w:lineRule="auto"/>
      <w:ind w:firstLine="540" w:firstLineChars="225"/>
    </w:pPr>
    <w:rPr>
      <w:rFonts w:cs="宋体"/>
      <w:bCs/>
      <w:color w:val="000000"/>
      <w:sz w:val="24"/>
      <w:szCs w:val="20"/>
    </w:rPr>
  </w:style>
  <w:style w:type="paragraph" w:customStyle="1" w:styleId="2040">
    <w:name w:val="招标文件格式1"/>
    <w:basedOn w:val="1"/>
    <w:qFormat/>
    <w:uiPriority w:val="0"/>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2041">
    <w:name w:val="商务6"/>
    <w:basedOn w:val="1"/>
    <w:qFormat/>
    <w:uiPriority w:val="0"/>
    <w:pPr>
      <w:tabs>
        <w:tab w:val="left" w:pos="2520"/>
        <w:tab w:val="left" w:pos="5725"/>
      </w:tabs>
      <w:ind w:left="5725" w:hanging="360"/>
      <w:jc w:val="left"/>
    </w:pPr>
    <w:rPr>
      <w:rFonts w:ascii="Calibri" w:hAnsi="Calibri" w:eastAsia="黑体"/>
      <w:b/>
    </w:rPr>
  </w:style>
  <w:style w:type="paragraph" w:customStyle="1" w:styleId="2042">
    <w:name w:val="备注"/>
    <w:basedOn w:val="1"/>
    <w:qFormat/>
    <w:uiPriority w:val="0"/>
    <w:pPr>
      <w:tabs>
        <w:tab w:val="left" w:pos="547"/>
        <w:tab w:val="left" w:pos="990"/>
        <w:tab w:val="left" w:pos="1350"/>
      </w:tabs>
      <w:spacing w:line="400" w:lineRule="atLeast"/>
      <w:jc w:val="left"/>
    </w:pPr>
    <w:rPr>
      <w:rFonts w:ascii="宋体" w:hAnsi="宋体"/>
      <w:szCs w:val="21"/>
    </w:rPr>
  </w:style>
  <w:style w:type="paragraph" w:customStyle="1" w:styleId="2043">
    <w:name w:val="CM256"/>
    <w:basedOn w:val="1"/>
    <w:qFormat/>
    <w:uiPriority w:val="0"/>
    <w:pPr>
      <w:autoSpaceDE w:val="0"/>
      <w:autoSpaceDN w:val="0"/>
      <w:adjustRightInd w:val="0"/>
      <w:spacing w:after="6215"/>
      <w:jc w:val="left"/>
    </w:pPr>
    <w:rPr>
      <w:rFonts w:ascii="宋体"/>
      <w:kern w:val="0"/>
      <w:sz w:val="24"/>
      <w:szCs w:val="20"/>
    </w:rPr>
  </w:style>
  <w:style w:type="paragraph" w:customStyle="1" w:styleId="2044">
    <w:name w:val="正文数字列表"/>
    <w:basedOn w:val="1"/>
    <w:qFormat/>
    <w:uiPriority w:val="0"/>
    <w:pPr>
      <w:autoSpaceDE w:val="0"/>
      <w:autoSpaceDN w:val="0"/>
      <w:adjustRightInd w:val="0"/>
      <w:spacing w:line="360" w:lineRule="auto"/>
      <w:ind w:left="1080" w:hanging="360"/>
      <w:jc w:val="left"/>
    </w:pPr>
    <w:rPr>
      <w:rFonts w:ascii="宋体" w:hAnsi="宋体" w:cs="Arial"/>
      <w:kern w:val="0"/>
      <w:szCs w:val="21"/>
    </w:rPr>
  </w:style>
  <w:style w:type="paragraph" w:customStyle="1" w:styleId="2045">
    <w:name w:val="SJ-图"/>
    <w:basedOn w:val="1264"/>
    <w:qFormat/>
    <w:uiPriority w:val="0"/>
    <w:pPr>
      <w:tabs>
        <w:tab w:val="left" w:pos="1418"/>
        <w:tab w:val="left" w:pos="7165"/>
      </w:tabs>
      <w:jc w:val="center"/>
      <w:outlineLvl w:val="7"/>
    </w:pPr>
    <w:rPr>
      <w:b/>
    </w:rPr>
  </w:style>
  <w:style w:type="paragraph" w:customStyle="1" w:styleId="2046">
    <w:name w:val="正文编号●"/>
    <w:basedOn w:val="1"/>
    <w:semiHidden/>
    <w:qFormat/>
    <w:uiPriority w:val="0"/>
    <w:pPr>
      <w:tabs>
        <w:tab w:val="left" w:leader="dot" w:pos="1701"/>
        <w:tab w:val="left" w:pos="2951"/>
        <w:tab w:val="left" w:pos="9072"/>
      </w:tabs>
      <w:snapToGrid w:val="0"/>
      <w:spacing w:after="60" w:line="360" w:lineRule="atLeast"/>
      <w:ind w:left="2951" w:hanging="360"/>
      <w:jc w:val="left"/>
    </w:pPr>
    <w:rPr>
      <w:rFonts w:ascii="Arial" w:hAnsi="Arial" w:eastAsia="仿宋_GB2312" w:cs="Arial"/>
      <w:kern w:val="21"/>
      <w:sz w:val="20"/>
      <w:szCs w:val="21"/>
    </w:rPr>
  </w:style>
  <w:style w:type="paragraph" w:customStyle="1" w:styleId="2047">
    <w:name w:val="Subhead 2"/>
    <w:basedOn w:val="1"/>
    <w:qFormat/>
    <w:uiPriority w:val="0"/>
    <w:pPr>
      <w:keepNext/>
      <w:pageBreakBefore/>
      <w:widowControl/>
      <w:tabs>
        <w:tab w:val="left" w:pos="1134"/>
      </w:tabs>
      <w:autoSpaceDE w:val="0"/>
      <w:autoSpaceDN w:val="0"/>
      <w:adjustRightInd w:val="0"/>
      <w:spacing w:before="340" w:line="360" w:lineRule="atLeast"/>
      <w:ind w:left="1134" w:hanging="1134"/>
      <w:jc w:val="left"/>
    </w:pPr>
    <w:rPr>
      <w:rFonts w:ascii="Arial" w:hAnsi="Arial" w:eastAsia="黑体" w:cs="宋体"/>
      <w:b/>
      <w:kern w:val="0"/>
      <w:sz w:val="28"/>
    </w:rPr>
  </w:style>
  <w:style w:type="paragraph" w:customStyle="1" w:styleId="2048">
    <w:name w:val="指标"/>
    <w:basedOn w:val="1"/>
    <w:qFormat/>
    <w:uiPriority w:val="0"/>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2049">
    <w:name w:val="样式 样式 EHL编号 + 段前: 0.5 行 段后: 0.5 行 + 段前: 0.5 行 段后: 0.5 行"/>
    <w:basedOn w:val="1"/>
    <w:qFormat/>
    <w:uiPriority w:val="0"/>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2050">
    <w:name w:val="正文文本4"/>
    <w:basedOn w:val="1"/>
    <w:qFormat/>
    <w:uiPriority w:val="0"/>
    <w:pPr>
      <w:shd w:val="clear" w:color="auto" w:fill="FFFFFF"/>
      <w:spacing w:line="485" w:lineRule="exact"/>
      <w:ind w:hanging="420"/>
      <w:jc w:val="distribute"/>
    </w:pPr>
    <w:rPr>
      <w:rFonts w:ascii="MingLiU" w:hAnsi="MingLiU" w:eastAsia="MingLiU" w:cs="MingLiU"/>
      <w:spacing w:val="10"/>
      <w:kern w:val="0"/>
      <w:sz w:val="22"/>
    </w:rPr>
  </w:style>
  <w:style w:type="paragraph" w:customStyle="1" w:styleId="2051">
    <w:name w:val="图题注"/>
    <w:basedOn w:val="1"/>
    <w:qFormat/>
    <w:uiPriority w:val="0"/>
    <w:pPr>
      <w:jc w:val="center"/>
    </w:pPr>
    <w:rPr>
      <w:rFonts w:ascii="宋体" w:hAnsi="宋体"/>
    </w:rPr>
  </w:style>
  <w:style w:type="paragraph" w:customStyle="1" w:styleId="2052">
    <w:name w:val="Document Title"/>
    <w:basedOn w:val="1"/>
    <w:qFormat/>
    <w:uiPriority w:val="0"/>
    <w:pPr>
      <w:tabs>
        <w:tab w:val="left" w:pos="0"/>
      </w:tabs>
      <w:autoSpaceDE w:val="0"/>
      <w:autoSpaceDN w:val="0"/>
      <w:adjustRightInd w:val="0"/>
      <w:spacing w:before="300" w:after="300" w:line="360" w:lineRule="auto"/>
      <w:jc w:val="center"/>
    </w:pPr>
    <w:rPr>
      <w:rFonts w:ascii="Arial" w:hAnsi="Arial" w:eastAsia="黑体"/>
      <w:kern w:val="0"/>
      <w:sz w:val="36"/>
      <w:szCs w:val="36"/>
    </w:rPr>
  </w:style>
  <w:style w:type="paragraph" w:customStyle="1" w:styleId="2053">
    <w:name w:val="默认段落字体 Para Char Char Char Char Char Char Char Char Char1"/>
    <w:basedOn w:val="1"/>
    <w:qFormat/>
    <w:uiPriority w:val="0"/>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054">
    <w:name w:val="正文文字缩进2字"/>
    <w:basedOn w:val="34"/>
    <w:qFormat/>
    <w:uiPriority w:val="0"/>
    <w:pPr>
      <w:spacing w:after="60" w:line="240" w:lineRule="auto"/>
      <w:ind w:left="420" w:leftChars="200"/>
      <w:jc w:val="left"/>
    </w:pPr>
    <w:rPr>
      <w:rFonts w:ascii="Times New Roman" w:eastAsia="宋体"/>
      <w:bCs w:val="0"/>
      <w:sz w:val="24"/>
    </w:rPr>
  </w:style>
  <w:style w:type="paragraph" w:customStyle="1" w:styleId="2055">
    <w:name w:val="样式 首行缩进:  2 字符 段后: 0.5 行"/>
    <w:basedOn w:val="1"/>
    <w:qFormat/>
    <w:uiPriority w:val="0"/>
    <w:pPr>
      <w:widowControl/>
      <w:spacing w:afterLines="50" w:line="300" w:lineRule="auto"/>
      <w:ind w:firstLine="200" w:firstLineChars="200"/>
      <w:jc w:val="left"/>
    </w:pPr>
    <w:rPr>
      <w:rFonts w:ascii="Calibri" w:hAnsi="Calibri" w:cs="宋体"/>
      <w:kern w:val="0"/>
      <w:sz w:val="24"/>
      <w:szCs w:val="20"/>
    </w:rPr>
  </w:style>
  <w:style w:type="paragraph" w:customStyle="1" w:styleId="2056">
    <w:name w:val="表格（小四号字）"/>
    <w:basedOn w:val="1"/>
    <w:qFormat/>
    <w:uiPriority w:val="0"/>
    <w:pPr>
      <w:keepNext/>
      <w:adjustRightInd w:val="0"/>
      <w:spacing w:beforeLines="50" w:after="40"/>
      <w:jc w:val="center"/>
      <w:textAlignment w:val="baseline"/>
    </w:pPr>
    <w:rPr>
      <w:rFonts w:ascii="Times" w:hAnsi="Times"/>
      <w:kern w:val="0"/>
      <w:sz w:val="24"/>
      <w:szCs w:val="20"/>
      <w:lang w:val="en-GB"/>
    </w:rPr>
  </w:style>
  <w:style w:type="paragraph" w:customStyle="1" w:styleId="2057">
    <w:name w:val="Body2"/>
    <w:basedOn w:val="3"/>
    <w:qFormat/>
    <w:uiPriority w:val="0"/>
    <w:pPr>
      <w:widowControl/>
      <w:tabs>
        <w:tab w:val="left" w:pos="432"/>
        <w:tab w:val="left" w:pos="1008"/>
        <w:tab w:val="left" w:pos="1330"/>
      </w:tabs>
      <w:spacing w:before="120" w:after="240" w:line="240" w:lineRule="auto"/>
      <w:ind w:left="1330"/>
      <w:jc w:val="left"/>
      <w:outlineLvl w:val="9"/>
    </w:pPr>
    <w:rPr>
      <w:rFonts w:ascii="宋体" w:hAnsi="宋体" w:eastAsia="PMingLiU"/>
      <w:b w:val="0"/>
      <w:bCs w:val="0"/>
      <w:kern w:val="0"/>
      <w:sz w:val="32"/>
      <w:szCs w:val="28"/>
      <w:lang w:eastAsia="zh-TW"/>
    </w:rPr>
  </w:style>
  <w:style w:type="paragraph" w:customStyle="1" w:styleId="2058">
    <w:name w:val="正文-节"/>
    <w:basedOn w:val="1"/>
    <w:qFormat/>
    <w:uiPriority w:val="99"/>
    <w:rPr>
      <w:rFonts w:ascii="Calibri" w:hAnsi="Calibri" w:cs="黑体"/>
      <w:szCs w:val="21"/>
    </w:rPr>
  </w:style>
  <w:style w:type="paragraph" w:customStyle="1" w:styleId="2059">
    <w:name w:val="CM120"/>
    <w:basedOn w:val="1"/>
    <w:qFormat/>
    <w:uiPriority w:val="0"/>
    <w:pPr>
      <w:autoSpaceDE w:val="0"/>
      <w:autoSpaceDN w:val="0"/>
      <w:adjustRightInd w:val="0"/>
      <w:jc w:val="left"/>
    </w:pPr>
    <w:rPr>
      <w:rFonts w:ascii="黑体" w:eastAsia="黑体"/>
      <w:kern w:val="0"/>
      <w:sz w:val="24"/>
    </w:rPr>
  </w:style>
  <w:style w:type="paragraph" w:customStyle="1" w:styleId="2060">
    <w:name w:val="机场线章标题"/>
    <w:basedOn w:val="1"/>
    <w:next w:val="1"/>
    <w:unhideWhenUsed/>
    <w:qFormat/>
    <w:uiPriority w:val="0"/>
    <w:pPr>
      <w:widowControl/>
      <w:tabs>
        <w:tab w:val="left" w:pos="397"/>
      </w:tabs>
      <w:spacing w:beforeLines="50" w:afterLines="50" w:line="360" w:lineRule="auto"/>
      <w:ind w:left="397" w:firstLine="200" w:firstLineChars="200"/>
      <w:jc w:val="left"/>
      <w:outlineLvl w:val="0"/>
    </w:pPr>
    <w:rPr>
      <w:rFonts w:ascii="宋体" w:hAnsi="宋体" w:eastAsia="黑体" w:cs="宋体"/>
      <w:kern w:val="0"/>
      <w:sz w:val="30"/>
      <w:szCs w:val="32"/>
    </w:rPr>
  </w:style>
  <w:style w:type="paragraph" w:customStyle="1" w:styleId="2061">
    <w:name w:val="Level-123B"/>
    <w:basedOn w:val="1"/>
    <w:qFormat/>
    <w:uiPriority w:val="0"/>
    <w:pPr>
      <w:widowControl/>
      <w:tabs>
        <w:tab w:val="left" w:pos="360"/>
        <w:tab w:val="left" w:pos="1152"/>
      </w:tabs>
      <w:adjustRightInd w:val="0"/>
      <w:snapToGrid w:val="0"/>
      <w:spacing w:before="120" w:after="120"/>
      <w:ind w:left="360" w:hanging="1152"/>
      <w:jc w:val="left"/>
    </w:pPr>
    <w:rPr>
      <w:rFonts w:ascii="宋体" w:hAnsi="宋体" w:eastAsia="PMingLiU"/>
      <w:kern w:val="0"/>
      <w:sz w:val="24"/>
      <w:szCs w:val="20"/>
      <w:lang w:eastAsia="zh-TW"/>
    </w:rPr>
  </w:style>
  <w:style w:type="paragraph" w:customStyle="1" w:styleId="2062">
    <w:name w:val="cn"/>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2063">
    <w:name w:val="Texte_pointé"/>
    <w:basedOn w:val="1"/>
    <w:qFormat/>
    <w:uiPriority w:val="0"/>
    <w:pPr>
      <w:widowControl/>
      <w:spacing w:before="60" w:after="60"/>
      <w:ind w:left="1135" w:hanging="284"/>
      <w:jc w:val="left"/>
    </w:pPr>
    <w:rPr>
      <w:rFonts w:ascii="宋体" w:hAnsi="宋体"/>
      <w:kern w:val="0"/>
      <w:sz w:val="24"/>
      <w:szCs w:val="20"/>
    </w:rPr>
  </w:style>
  <w:style w:type="paragraph" w:customStyle="1" w:styleId="2064">
    <w:name w:val="正文 + 小四"/>
    <w:basedOn w:val="1"/>
    <w:semiHidden/>
    <w:qFormat/>
    <w:uiPriority w:val="0"/>
    <w:pPr>
      <w:widowControl/>
      <w:adjustRightInd w:val="0"/>
      <w:spacing w:line="360" w:lineRule="auto"/>
      <w:ind w:left="376" w:leftChars="179" w:right="342" w:rightChars="163" w:firstLine="101" w:firstLineChars="42"/>
      <w:jc w:val="left"/>
      <w:outlineLvl w:val="0"/>
    </w:pPr>
    <w:rPr>
      <w:rFonts w:ascii="宋体" w:hAnsi="宋体" w:cs="宋体"/>
      <w:sz w:val="24"/>
      <w:szCs w:val="21"/>
    </w:rPr>
  </w:style>
  <w:style w:type="paragraph" w:customStyle="1" w:styleId="2065">
    <w:name w:val="Char Char3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66">
    <w:name w:val="封面一致性程度标识"/>
    <w:semiHidden/>
    <w:qFormat/>
    <w:uiPriority w:val="0"/>
    <w:pPr>
      <w:spacing w:before="440" w:line="400" w:lineRule="exact"/>
      <w:jc w:val="center"/>
    </w:pPr>
    <w:rPr>
      <w:rFonts w:ascii="宋体" w:hAnsiTheme="minorHAnsi" w:eastAsiaTheme="minorEastAsia" w:cstheme="minorBidi"/>
      <w:kern w:val="2"/>
      <w:sz w:val="28"/>
      <w:szCs w:val="22"/>
      <w:lang w:val="en-US" w:eastAsia="zh-CN" w:bidi="ar-SA"/>
    </w:rPr>
  </w:style>
  <w:style w:type="paragraph" w:customStyle="1" w:styleId="2067">
    <w:name w:val="样式 正文文本缩进 + 宋体 左侧:  0 厘米 行距: 1.5 倍行距"/>
    <w:basedOn w:val="35"/>
    <w:qFormat/>
    <w:uiPriority w:val="0"/>
    <w:pPr>
      <w:spacing w:line="360" w:lineRule="auto"/>
      <w:ind w:left="720" w:firstLine="600"/>
      <w:jc w:val="left"/>
    </w:pPr>
    <w:rPr>
      <w:rFonts w:ascii="Times New Roman" w:hAnsi="Times New Roman" w:cs="宋体"/>
      <w:sz w:val="30"/>
      <w:szCs w:val="30"/>
    </w:rPr>
  </w:style>
  <w:style w:type="paragraph" w:customStyle="1" w:styleId="2068">
    <w:name w:val="样式 表格文字 +"/>
    <w:basedOn w:val="1"/>
    <w:qFormat/>
    <w:uiPriority w:val="0"/>
    <w:pPr>
      <w:widowControl/>
      <w:spacing w:line="360" w:lineRule="exact"/>
      <w:jc w:val="left"/>
    </w:pPr>
    <w:rPr>
      <w:rFonts w:ascii="宋体" w:hAnsi="宋体" w:cs="宋体"/>
      <w:kern w:val="0"/>
      <w:szCs w:val="21"/>
    </w:rPr>
  </w:style>
  <w:style w:type="paragraph" w:customStyle="1" w:styleId="2069">
    <w:name w:val="样式 标题 1 + 小一 居中 段前: 0 磅 段后: 0 磅 行距: 1.5 倍行距"/>
    <w:basedOn w:val="3"/>
    <w:qFormat/>
    <w:uiPriority w:val="0"/>
    <w:pPr>
      <w:widowControl/>
      <w:tabs>
        <w:tab w:val="left" w:pos="1200"/>
        <w:tab w:val="left" w:pos="1330"/>
      </w:tabs>
      <w:spacing w:line="360" w:lineRule="auto"/>
      <w:jc w:val="center"/>
    </w:pPr>
    <w:rPr>
      <w:rFonts w:ascii="宋体" w:hAnsi="宋体" w:eastAsia="宋体" w:cs="宋体"/>
      <w:b w:val="0"/>
      <w:sz w:val="48"/>
      <w:szCs w:val="20"/>
    </w:rPr>
  </w:style>
  <w:style w:type="paragraph" w:customStyle="1" w:styleId="2070">
    <w:name w:val="樣式 標題 3 + (中文) MS Gothic 10.5 點 Char Char Char Char Char Char Char Char Char Char"/>
    <w:basedOn w:val="5"/>
    <w:qFormat/>
    <w:uiPriority w:val="0"/>
    <w:pPr>
      <w:tabs>
        <w:tab w:val="left" w:pos="1260"/>
      </w:tabs>
      <w:spacing w:before="0" w:after="0" w:line="240" w:lineRule="auto"/>
      <w:ind w:left="1260" w:hanging="420"/>
    </w:pPr>
    <w:rPr>
      <w:rFonts w:hAnsi="PMingLiU" w:eastAsia="MS Gothic"/>
      <w:snapToGrid w:val="0"/>
      <w:sz w:val="24"/>
      <w:szCs w:val="24"/>
      <w:lang w:eastAsia="zh-TW"/>
    </w:rPr>
  </w:style>
  <w:style w:type="paragraph" w:customStyle="1" w:styleId="2071">
    <w:name w:val="表头3"/>
    <w:basedOn w:val="1"/>
    <w:qFormat/>
    <w:uiPriority w:val="99"/>
    <w:pPr>
      <w:tabs>
        <w:tab w:val="left" w:pos="960"/>
      </w:tabs>
      <w:adjustRightInd w:val="0"/>
      <w:spacing w:beforeLines="50" w:afterLines="50"/>
      <w:textAlignment w:val="baseline"/>
    </w:pPr>
    <w:rPr>
      <w:color w:val="000000"/>
      <w:kern w:val="0"/>
      <w:szCs w:val="28"/>
    </w:rPr>
  </w:style>
  <w:style w:type="paragraph" w:customStyle="1" w:styleId="2072">
    <w:name w:val="正 文"/>
    <w:qFormat/>
    <w:uiPriority w:val="0"/>
    <w:pPr>
      <w:spacing w:before="120" w:after="120" w:line="360" w:lineRule="auto"/>
      <w:ind w:firstLine="425"/>
      <w:jc w:val="both"/>
    </w:pPr>
    <w:rPr>
      <w:rFonts w:ascii="宋体" w:hAnsiTheme="minorHAnsi" w:eastAsiaTheme="minorEastAsia" w:cstheme="minorBidi"/>
      <w:color w:val="000000"/>
      <w:kern w:val="2"/>
      <w:sz w:val="24"/>
      <w:szCs w:val="22"/>
      <w:lang w:val="en-US" w:eastAsia="zh-CN" w:bidi="ar-SA"/>
    </w:rPr>
  </w:style>
  <w:style w:type="paragraph" w:customStyle="1" w:styleId="2073">
    <w:name w:val="样式 缩进正文 + 首行缩进:  2 字符"/>
    <w:basedOn w:val="1"/>
    <w:qFormat/>
    <w:uiPriority w:val="0"/>
    <w:pPr>
      <w:ind w:left="840" w:leftChars="400" w:firstLine="420" w:firstLineChars="200"/>
      <w:jc w:val="left"/>
    </w:pPr>
    <w:rPr>
      <w:rFonts w:ascii="宋体" w:hAnsi="宋体"/>
      <w:szCs w:val="20"/>
    </w:rPr>
  </w:style>
  <w:style w:type="paragraph" w:customStyle="1" w:styleId="2074">
    <w:name w:val="Char Char1 Char Char Char Char1 Char Char Char Char Char Char"/>
    <w:basedOn w:val="1"/>
    <w:qFormat/>
    <w:uiPriority w:val="0"/>
    <w:pPr>
      <w:jc w:val="left"/>
    </w:pPr>
    <w:rPr>
      <w:rFonts w:ascii="Tahoma" w:hAnsi="Tahoma"/>
      <w:sz w:val="24"/>
      <w:szCs w:val="20"/>
    </w:rPr>
  </w:style>
  <w:style w:type="paragraph" w:customStyle="1" w:styleId="2075">
    <w:name w:val="xl336"/>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2076">
    <w:name w:val="xl154"/>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77">
    <w:name w:val="Char1 Char Char"/>
    <w:basedOn w:val="1"/>
    <w:qFormat/>
    <w:uiPriority w:val="0"/>
    <w:pPr>
      <w:jc w:val="left"/>
    </w:pPr>
    <w:rPr>
      <w:rFonts w:ascii="Tahoma" w:hAnsi="Tahoma"/>
      <w:sz w:val="24"/>
      <w:szCs w:val="20"/>
    </w:rPr>
  </w:style>
  <w:style w:type="paragraph" w:customStyle="1" w:styleId="2078">
    <w:name w:val="正文表格"/>
    <w:basedOn w:val="1"/>
    <w:qFormat/>
    <w:uiPriority w:val="0"/>
    <w:pPr>
      <w:widowControl/>
      <w:jc w:val="center"/>
    </w:pPr>
    <w:rPr>
      <w:rFonts w:ascii="宋体" w:hAnsi="宋体" w:cs="宋体"/>
    </w:rPr>
  </w:style>
  <w:style w:type="paragraph" w:customStyle="1" w:styleId="2079">
    <w:name w:val="catalog 8"/>
    <w:basedOn w:val="1"/>
    <w:qFormat/>
    <w:uiPriority w:val="0"/>
    <w:pPr>
      <w:widowControl/>
      <w:autoSpaceDE w:val="0"/>
      <w:autoSpaceDN w:val="0"/>
      <w:adjustRightInd w:val="0"/>
      <w:ind w:left="113"/>
      <w:jc w:val="left"/>
    </w:pPr>
    <w:rPr>
      <w:rFonts w:ascii="宋体" w:hAnsi="宋体"/>
      <w:kern w:val="0"/>
      <w:szCs w:val="20"/>
    </w:rPr>
  </w:style>
  <w:style w:type="paragraph" w:customStyle="1" w:styleId="2080">
    <w:name w:val="Char Char1 Char Char Char Char Char Char Char Char Char Char Char Char Char Char Char 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081">
    <w:name w:val="Headline"/>
    <w:qFormat/>
    <w:uiPriority w:val="0"/>
    <w:pPr>
      <w:pageBreakBefore/>
      <w:widowControl w:val="0"/>
      <w:tabs>
        <w:tab w:val="left" w:pos="2552"/>
      </w:tabs>
      <w:autoSpaceDE w:val="0"/>
      <w:autoSpaceDN w:val="0"/>
      <w:adjustRightInd w:val="0"/>
      <w:spacing w:before="400" w:after="400" w:line="900" w:lineRule="atLeast"/>
    </w:pPr>
    <w:rPr>
      <w:rFonts w:ascii="Arial" w:hAnsi="Arial" w:eastAsia="黑体" w:cstheme="minorBidi"/>
      <w:b/>
      <w:kern w:val="2"/>
      <w:sz w:val="52"/>
      <w:szCs w:val="22"/>
      <w:lang w:val="en-US" w:eastAsia="zh-CN" w:bidi="ar-SA"/>
    </w:rPr>
  </w:style>
  <w:style w:type="paragraph" w:customStyle="1" w:styleId="2082">
    <w:name w:val="目录3"/>
    <w:basedOn w:val="59"/>
    <w:qFormat/>
    <w:uiPriority w:val="0"/>
    <w:pPr>
      <w:keepNext/>
      <w:keepLines/>
      <w:suppressLineNumbers/>
      <w:tabs>
        <w:tab w:val="right" w:leader="dot" w:pos="8302"/>
        <w:tab w:val="clear" w:pos="480"/>
        <w:tab w:val="clear" w:pos="8296"/>
      </w:tabs>
      <w:suppressAutoHyphens/>
      <w:jc w:val="center"/>
    </w:pPr>
    <w:rPr>
      <w:rFonts w:ascii="宋体" w:hAnsi="宋体"/>
      <w:bCs w:val="0"/>
      <w:color w:val="000000"/>
      <w:spacing w:val="1"/>
      <w:kern w:val="28"/>
      <w:sz w:val="28"/>
      <w:szCs w:val="24"/>
      <w:lang w:val="en-US" w:eastAsia="zh-CN"/>
    </w:rPr>
  </w:style>
  <w:style w:type="paragraph" w:customStyle="1" w:styleId="2083">
    <w:name w:val="样式 正文缩进表正文正文非缩进正文（首行缩进两字）首行缩进 + 宋体 黑色 首行缩进:  0 厘米"/>
    <w:basedOn w:val="1"/>
    <w:qFormat/>
    <w:uiPriority w:val="0"/>
    <w:pPr>
      <w:spacing w:line="360" w:lineRule="auto"/>
      <w:ind w:left="525" w:leftChars="525"/>
      <w:jc w:val="left"/>
    </w:pPr>
    <w:rPr>
      <w:rFonts w:ascii="宋体" w:hAnsi="宋体" w:cs="宋体"/>
      <w:color w:val="000000"/>
      <w:sz w:val="24"/>
      <w:szCs w:val="20"/>
    </w:rPr>
  </w:style>
  <w:style w:type="paragraph" w:customStyle="1" w:styleId="2084">
    <w:name w:val="Table textB"/>
    <w:basedOn w:val="1"/>
    <w:next w:val="1"/>
    <w:qFormat/>
    <w:uiPriority w:val="0"/>
    <w:pPr>
      <w:widowControl/>
      <w:spacing w:before="80" w:after="80"/>
      <w:jc w:val="center"/>
    </w:pPr>
    <w:rPr>
      <w:rFonts w:ascii="Arial" w:hAnsi="Arial"/>
      <w:b/>
      <w:spacing w:val="-5"/>
      <w:kern w:val="0"/>
      <w:sz w:val="18"/>
      <w:szCs w:val="20"/>
    </w:rPr>
  </w:style>
  <w:style w:type="paragraph" w:customStyle="1" w:styleId="2085">
    <w:name w:val="Bullet 1"/>
    <w:basedOn w:val="1"/>
    <w:qFormat/>
    <w:uiPriority w:val="0"/>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2086">
    <w:name w:val="Text1"/>
    <w:basedOn w:val="1"/>
    <w:qFormat/>
    <w:uiPriority w:val="0"/>
    <w:pPr>
      <w:ind w:firstLine="420" w:firstLineChars="150"/>
      <w:jc w:val="left"/>
    </w:pPr>
    <w:rPr>
      <w:rFonts w:ascii="仿宋_GB2312" w:hAnsi="宋体" w:eastAsia="仿宋_GB2312"/>
      <w:color w:val="000000"/>
      <w:sz w:val="28"/>
      <w:szCs w:val="28"/>
    </w:rPr>
  </w:style>
  <w:style w:type="paragraph" w:customStyle="1" w:styleId="2087">
    <w:name w:val="p7"/>
    <w:basedOn w:val="1"/>
    <w:qFormat/>
    <w:uiPriority w:val="0"/>
    <w:pPr>
      <w:widowControl/>
      <w:snapToGrid w:val="0"/>
      <w:spacing w:line="460" w:lineRule="atLeast"/>
      <w:ind w:firstLine="630"/>
      <w:jc w:val="left"/>
    </w:pPr>
    <w:rPr>
      <w:rFonts w:ascii="宋体" w:hAnsi="宋体" w:cs="宋体"/>
      <w:kern w:val="0"/>
      <w:sz w:val="24"/>
    </w:rPr>
  </w:style>
  <w:style w:type="paragraph" w:customStyle="1" w:styleId="2088">
    <w:name w:val="Char Char Char1 Char Char Char Char1"/>
    <w:basedOn w:val="1"/>
    <w:qFormat/>
    <w:uiPriority w:val="0"/>
    <w:pPr>
      <w:jc w:val="left"/>
    </w:pPr>
    <w:rPr>
      <w:rFonts w:ascii="Tahoma" w:hAnsi="Tahoma"/>
      <w:sz w:val="24"/>
      <w:szCs w:val="20"/>
    </w:rPr>
  </w:style>
  <w:style w:type="paragraph" w:customStyle="1" w:styleId="2089">
    <w:name w:val="内容-章"/>
    <w:basedOn w:val="3"/>
    <w:qFormat/>
    <w:uiPriority w:val="99"/>
    <w:pPr>
      <w:spacing w:beforeLines="50" w:afterLines="50" w:line="360" w:lineRule="auto"/>
      <w:jc w:val="left"/>
    </w:pPr>
    <w:rPr>
      <w:rFonts w:ascii="黑体" w:hAnsi="黑体" w:eastAsia="黑体"/>
      <w:sz w:val="36"/>
      <w:szCs w:val="36"/>
    </w:rPr>
  </w:style>
  <w:style w:type="paragraph" w:customStyle="1" w:styleId="2090">
    <w:name w:val="默认段落字体 Para Char Char Char Char Char Char Char Char Char1 Char Char Char Char Char Char"/>
    <w:basedOn w:val="1"/>
    <w:qFormat/>
    <w:uiPriority w:val="0"/>
    <w:pPr>
      <w:shd w:val="clear" w:color="auto" w:fill="000080"/>
      <w:tabs>
        <w:tab w:val="left" w:pos="3360"/>
      </w:tabs>
      <w:ind w:hanging="420"/>
      <w:jc w:val="left"/>
    </w:pPr>
    <w:rPr>
      <w:rFonts w:ascii="Tahoma" w:hAnsi="Tahoma"/>
      <w:kern w:val="0"/>
      <w:sz w:val="24"/>
    </w:rPr>
  </w:style>
  <w:style w:type="paragraph" w:customStyle="1" w:styleId="2091">
    <w:name w:val="表格样式 2"/>
    <w:qFormat/>
    <w:uiPriority w:val="99"/>
    <w:pPr>
      <w:spacing w:line="360" w:lineRule="auto"/>
    </w:pPr>
    <w:rPr>
      <w:rFonts w:ascii="Helvetica Neue" w:hAnsi="Helvetica Neue" w:cs="Helvetica Neue" w:eastAsiaTheme="minorEastAsia"/>
      <w:color w:val="000000"/>
      <w:kern w:val="2"/>
      <w:sz w:val="21"/>
      <w:szCs w:val="22"/>
      <w:lang w:val="en-US" w:eastAsia="zh-CN" w:bidi="ar-SA"/>
    </w:rPr>
  </w:style>
  <w:style w:type="paragraph" w:customStyle="1" w:styleId="2092">
    <w:name w:val="正文文字 1"/>
    <w:basedOn w:val="1"/>
    <w:qFormat/>
    <w:uiPriority w:val="0"/>
    <w:pPr>
      <w:widowControl/>
      <w:snapToGrid w:val="0"/>
      <w:spacing w:before="80" w:after="80" w:line="360" w:lineRule="auto"/>
      <w:ind w:left="1134"/>
    </w:pPr>
    <w:rPr>
      <w:rFonts w:ascii="Arial" w:hAnsi="Arial" w:cs="Arial"/>
      <w:kern w:val="0"/>
      <w:sz w:val="18"/>
      <w:szCs w:val="20"/>
    </w:rPr>
  </w:style>
  <w:style w:type="paragraph" w:customStyle="1" w:styleId="2093">
    <w:name w:val="aa"/>
    <w:basedOn w:val="1"/>
    <w:qFormat/>
    <w:uiPriority w:val="0"/>
    <w:pPr>
      <w:widowControl/>
      <w:spacing w:line="300" w:lineRule="atLeast"/>
      <w:jc w:val="left"/>
    </w:pPr>
    <w:rPr>
      <w:rFonts w:ascii="宋体" w:hAnsi="宋体" w:cs="宋体"/>
      <w:kern w:val="0"/>
      <w:sz w:val="18"/>
      <w:szCs w:val="18"/>
    </w:rPr>
  </w:style>
  <w:style w:type="paragraph" w:customStyle="1" w:styleId="2094">
    <w:name w:val="表注："/>
    <w:basedOn w:val="1"/>
    <w:qFormat/>
    <w:uiPriority w:val="0"/>
    <w:pPr>
      <w:keepNext/>
      <w:wordWrap w:val="0"/>
      <w:adjustRightInd w:val="0"/>
      <w:snapToGrid w:val="0"/>
      <w:spacing w:line="440" w:lineRule="exact"/>
      <w:jc w:val="center"/>
      <w:textAlignment w:val="baseline"/>
    </w:pPr>
    <w:rPr>
      <w:rFonts w:ascii="宋体" w:hAnsi="宋体"/>
      <w:kern w:val="0"/>
      <w:szCs w:val="28"/>
    </w:rPr>
  </w:style>
  <w:style w:type="paragraph" w:customStyle="1" w:styleId="2095">
    <w:name w:val="样式e"/>
    <w:basedOn w:val="1"/>
    <w:qFormat/>
    <w:uiPriority w:val="0"/>
    <w:pPr>
      <w:jc w:val="left"/>
    </w:pPr>
    <w:rPr>
      <w:rFonts w:ascii="仿宋_GB2312" w:hAnsi="宋体" w:eastAsia="仿宋_GB2312"/>
      <w:color w:val="FF0000"/>
      <w:sz w:val="24"/>
    </w:rPr>
  </w:style>
  <w:style w:type="paragraph" w:customStyle="1" w:styleId="2096">
    <w:name w:val="页眉密级样式"/>
    <w:basedOn w:val="1"/>
    <w:qFormat/>
    <w:uiPriority w:val="0"/>
    <w:pPr>
      <w:autoSpaceDE w:val="0"/>
      <w:autoSpaceDN w:val="0"/>
      <w:adjustRightInd w:val="0"/>
      <w:jc w:val="right"/>
    </w:pPr>
    <w:rPr>
      <w:rFonts w:ascii="宋体" w:hAnsi="宋体"/>
      <w:kern w:val="0"/>
      <w:sz w:val="18"/>
      <w:szCs w:val="18"/>
    </w:rPr>
  </w:style>
  <w:style w:type="paragraph" w:customStyle="1" w:styleId="2097">
    <w:name w:val="代码"/>
    <w:basedOn w:val="1"/>
    <w:qFormat/>
    <w:uiPriority w:val="0"/>
    <w:pPr>
      <w:shd w:val="clear" w:color="auto" w:fill="D9D9D9"/>
      <w:autoSpaceDE w:val="0"/>
      <w:autoSpaceDN w:val="0"/>
      <w:adjustRightInd w:val="0"/>
      <w:snapToGrid w:val="0"/>
      <w:ind w:left="1839" w:leftChars="836" w:firstLine="2" w:firstLineChars="1"/>
      <w:jc w:val="left"/>
    </w:pPr>
    <w:rPr>
      <w:rFonts w:ascii="宋体" w:hAnsi="宋体"/>
      <w:kern w:val="0"/>
      <w:sz w:val="18"/>
      <w:szCs w:val="18"/>
    </w:rPr>
  </w:style>
  <w:style w:type="paragraph" w:customStyle="1" w:styleId="2098">
    <w:name w:val="标准书眉一"/>
    <w:semiHidden/>
    <w:qFormat/>
    <w:uiPriority w:val="0"/>
    <w:pPr>
      <w:jc w:val="both"/>
    </w:pPr>
    <w:rPr>
      <w:rFonts w:asciiTheme="minorHAnsi" w:hAnsiTheme="minorHAnsi" w:eastAsiaTheme="minorEastAsia" w:cstheme="minorBidi"/>
      <w:kern w:val="2"/>
      <w:sz w:val="21"/>
      <w:szCs w:val="22"/>
      <w:lang w:val="en-US" w:eastAsia="zh-CN" w:bidi="ar-SA"/>
    </w:rPr>
  </w:style>
  <w:style w:type="paragraph" w:customStyle="1" w:styleId="2099">
    <w:name w:val="notestext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00">
    <w:name w:val="font20"/>
    <w:basedOn w:val="1"/>
    <w:qFormat/>
    <w:uiPriority w:val="0"/>
    <w:pPr>
      <w:widowControl/>
      <w:spacing w:before="100" w:beforeAutospacing="1" w:after="100" w:afterAutospacing="1"/>
      <w:jc w:val="left"/>
    </w:pPr>
    <w:rPr>
      <w:rFonts w:ascii="宋体" w:hAnsi="宋体" w:cs="宋体"/>
      <w:color w:val="FF0000"/>
      <w:kern w:val="0"/>
      <w:szCs w:val="21"/>
    </w:rPr>
  </w:style>
  <w:style w:type="paragraph" w:customStyle="1" w:styleId="2101">
    <w:name w:val="Style 樣式 標題 3 + (中文) MS Gothic 10.5 點 + (Latin) Times New Roman (A..."/>
    <w:basedOn w:val="1"/>
    <w:qFormat/>
    <w:uiPriority w:val="0"/>
    <w:pPr>
      <w:keepNext/>
      <w:tabs>
        <w:tab w:val="left" w:pos="2098"/>
      </w:tabs>
      <w:ind w:left="1503" w:hanging="142"/>
      <w:jc w:val="left"/>
      <w:outlineLvl w:val="2"/>
    </w:pPr>
    <w:rPr>
      <w:rFonts w:ascii="宋体" w:hAnsi="宋体" w:eastAsia="PMingLiU"/>
      <w:snapToGrid w:val="0"/>
      <w:sz w:val="24"/>
      <w:lang w:val="en-AU" w:eastAsia="zh-TW"/>
    </w:rPr>
  </w:style>
  <w:style w:type="paragraph" w:customStyle="1" w:styleId="2102">
    <w:name w:val="Capter"/>
    <w:qFormat/>
    <w:uiPriority w:val="0"/>
    <w:pPr>
      <w:topLinePunct/>
      <w:adjustRightInd w:val="0"/>
      <w:snapToGrid w:val="0"/>
      <w:spacing w:before="160" w:after="240" w:line="240" w:lineRule="atLeast"/>
      <w:ind w:left="425" w:hanging="425" w:hangingChars="200"/>
    </w:pPr>
    <w:rPr>
      <w:rFonts w:asciiTheme="minorHAnsi" w:hAnsiTheme="minorHAnsi" w:eastAsiaTheme="minorEastAsia" w:cstheme="minorBidi"/>
      <w:snapToGrid w:val="0"/>
      <w:kern w:val="2"/>
      <w:sz w:val="36"/>
      <w:szCs w:val="36"/>
      <w:lang w:val="en-US" w:eastAsia="zh-CN" w:bidi="ar-SA"/>
    </w:rPr>
  </w:style>
  <w:style w:type="paragraph" w:customStyle="1" w:styleId="2103">
    <w:name w:val="页眉页脚"/>
    <w:basedOn w:val="1"/>
    <w:qFormat/>
    <w:uiPriority w:val="0"/>
    <w:rPr>
      <w:rFonts w:ascii="宋体" w:hAnsi="宋体" w:cs="Arial"/>
      <w:color w:val="000000"/>
      <w:sz w:val="18"/>
    </w:rPr>
  </w:style>
  <w:style w:type="paragraph" w:customStyle="1" w:styleId="2104">
    <w:name w:val="框下空行"/>
    <w:basedOn w:val="775"/>
    <w:unhideWhenUsed/>
    <w:qFormat/>
    <w:uiPriority w:val="0"/>
    <w:pPr>
      <w:spacing w:before="0" w:after="0" w:line="160" w:lineRule="exact"/>
      <w:ind w:left="1134"/>
      <w:jc w:val="left"/>
    </w:pPr>
    <w:rPr>
      <w:rFonts w:ascii="宋体" w:hAnsi="宋体" w:cs="宋体"/>
      <w:szCs w:val="24"/>
    </w:rPr>
  </w:style>
  <w:style w:type="paragraph" w:customStyle="1" w:styleId="2105">
    <w:name w:val="默认段落字体 Para Char Char Char Char Char Char Char Char Char2"/>
    <w:basedOn w:val="1"/>
    <w:unhideWhenUsed/>
    <w:qFormat/>
    <w:uiPriority w:val="0"/>
    <w:pPr>
      <w:widowControl/>
      <w:jc w:val="left"/>
    </w:pPr>
    <w:rPr>
      <w:rFonts w:ascii="Tahoma" w:hAnsi="Tahoma" w:cs="宋体"/>
      <w:sz w:val="24"/>
    </w:rPr>
  </w:style>
  <w:style w:type="paragraph" w:customStyle="1" w:styleId="2106">
    <w:name w:val="招标—符号"/>
    <w:basedOn w:val="1"/>
    <w:qFormat/>
    <w:uiPriority w:val="0"/>
    <w:pPr>
      <w:widowControl/>
      <w:tabs>
        <w:tab w:val="left" w:pos="1080"/>
        <w:tab w:val="left" w:pos="1160"/>
        <w:tab w:val="left" w:pos="1206"/>
      </w:tabs>
      <w:spacing w:beforeLines="50" w:afterLines="50"/>
      <w:jc w:val="left"/>
    </w:pPr>
    <w:rPr>
      <w:rFonts w:ascii="Arial" w:hAnsi="Arial"/>
      <w:bCs/>
      <w:szCs w:val="21"/>
    </w:rPr>
  </w:style>
  <w:style w:type="paragraph" w:customStyle="1" w:styleId="2107">
    <w:name w:val="Item List-正文"/>
    <w:basedOn w:val="1"/>
    <w:qFormat/>
    <w:uiPriority w:val="0"/>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2108">
    <w:name w:val="z:Product code"/>
    <w:basedOn w:val="1"/>
    <w:next w:val="1466"/>
    <w:qFormat/>
    <w:uiPriority w:val="0"/>
    <w:pPr>
      <w:ind w:left="2268" w:firstLine="420" w:firstLineChars="200"/>
      <w:jc w:val="left"/>
    </w:pPr>
    <w:rPr>
      <w:rFonts w:ascii="Arial" w:hAnsi="Arial"/>
      <w:b/>
      <w:kern w:val="0"/>
      <w:sz w:val="32"/>
      <w:szCs w:val="20"/>
      <w:lang w:eastAsia="en-US"/>
    </w:rPr>
  </w:style>
  <w:style w:type="paragraph" w:customStyle="1" w:styleId="2109">
    <w:name w:val="四级无标题条"/>
    <w:basedOn w:val="1"/>
    <w:semiHidden/>
    <w:qFormat/>
    <w:uiPriority w:val="0"/>
    <w:pPr>
      <w:tabs>
        <w:tab w:val="left" w:pos="982"/>
      </w:tabs>
      <w:ind w:left="982" w:hanging="900"/>
      <w:jc w:val="left"/>
    </w:pPr>
    <w:rPr>
      <w:rFonts w:ascii="宋体" w:hAnsi="宋体" w:eastAsia="黑体"/>
      <w:b/>
    </w:rPr>
  </w:style>
  <w:style w:type="paragraph" w:customStyle="1" w:styleId="2110">
    <w:name w:val="CM134"/>
    <w:basedOn w:val="1"/>
    <w:qFormat/>
    <w:uiPriority w:val="0"/>
    <w:pPr>
      <w:autoSpaceDE w:val="0"/>
      <w:autoSpaceDN w:val="0"/>
      <w:adjustRightInd w:val="0"/>
      <w:spacing w:after="63"/>
      <w:jc w:val="left"/>
    </w:pPr>
    <w:rPr>
      <w:rFonts w:ascii="黑体" w:eastAsia="黑体"/>
      <w:kern w:val="0"/>
      <w:sz w:val="24"/>
    </w:rPr>
  </w:style>
  <w:style w:type="paragraph" w:customStyle="1" w:styleId="2111">
    <w:name w:val="样式15"/>
    <w:basedOn w:val="1"/>
    <w:semiHidden/>
    <w:qFormat/>
    <w:uiPriority w:val="0"/>
    <w:pPr>
      <w:keepNext/>
      <w:tabs>
        <w:tab w:val="left" w:pos="720"/>
        <w:tab w:val="left" w:pos="1134"/>
        <w:tab w:val="left" w:pos="1554"/>
      </w:tabs>
      <w:spacing w:line="360" w:lineRule="auto"/>
      <w:ind w:left="720"/>
      <w:jc w:val="left"/>
    </w:pPr>
    <w:rPr>
      <w:rFonts w:ascii="宋体" w:hAnsi="宋体" w:eastAsia="仿宋_GB2312"/>
      <w:b/>
      <w:bCs/>
      <w:kern w:val="28"/>
      <w:sz w:val="28"/>
      <w:szCs w:val="20"/>
    </w:rPr>
  </w:style>
  <w:style w:type="paragraph" w:customStyle="1" w:styleId="2112">
    <w:name w:val="bullet dash"/>
    <w:qFormat/>
    <w:uiPriority w:val="0"/>
    <w:pPr>
      <w:tabs>
        <w:tab w:val="left" w:pos="216"/>
      </w:tabs>
      <w:spacing w:after="60" w:line="220" w:lineRule="exact"/>
    </w:pPr>
    <w:rPr>
      <w:rFonts w:ascii="Futura Bk" w:hAnsi="Futura Bk" w:eastAsiaTheme="minorEastAsia" w:cstheme="minorBidi"/>
      <w:kern w:val="2"/>
      <w:sz w:val="18"/>
      <w:szCs w:val="22"/>
      <w:lang w:val="en-US" w:eastAsia="en-US" w:bidi="ar-SA"/>
    </w:rPr>
  </w:style>
  <w:style w:type="paragraph" w:customStyle="1" w:styleId="2113">
    <w:name w:val="样式 说明书  正文 + 首行缩进:  2 字符1"/>
    <w:basedOn w:val="549"/>
    <w:qFormat/>
    <w:uiPriority w:val="0"/>
    <w:rPr>
      <w:szCs w:val="20"/>
    </w:rPr>
  </w:style>
  <w:style w:type="paragraph" w:customStyle="1" w:styleId="2114">
    <w:name w:val="blueb"/>
    <w:basedOn w:val="1"/>
    <w:qFormat/>
    <w:uiPriority w:val="0"/>
    <w:pPr>
      <w:widowControl/>
      <w:spacing w:before="100" w:beforeAutospacing="1" w:after="100" w:afterAutospacing="1"/>
      <w:jc w:val="left"/>
    </w:pPr>
    <w:rPr>
      <w:rFonts w:ascii="宋体" w:hAnsi="宋体" w:cs="宋体"/>
      <w:b/>
      <w:bCs/>
      <w:color w:val="004EA3"/>
      <w:kern w:val="0"/>
      <w:sz w:val="20"/>
      <w:szCs w:val="20"/>
    </w:rPr>
  </w:style>
  <w:style w:type="paragraph" w:customStyle="1" w:styleId="2115">
    <w:name w:val="Command"/>
    <w:qFormat/>
    <w:uiPriority w:val="0"/>
    <w:pPr>
      <w:keepNext/>
      <w:spacing w:before="160" w:after="160"/>
    </w:pPr>
    <w:rPr>
      <w:rFonts w:ascii="Arial" w:hAnsi="Arial" w:eastAsia="黑体" w:cs="Arial"/>
      <w:b/>
      <w:bCs/>
      <w:kern w:val="2"/>
      <w:sz w:val="21"/>
      <w:szCs w:val="21"/>
      <w:lang w:val="en-US" w:eastAsia="zh-CN" w:bidi="ar-SA"/>
    </w:rPr>
  </w:style>
  <w:style w:type="paragraph" w:customStyle="1" w:styleId="2116">
    <w:name w:val="???"/>
    <w:basedOn w:val="1"/>
    <w:next w:val="1"/>
    <w:qFormat/>
    <w:uiPriority w:val="0"/>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2117">
    <w:name w:val="xl164"/>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2118">
    <w:name w:val="目录/部分标题"/>
    <w:basedOn w:val="1"/>
    <w:semiHidden/>
    <w:qFormat/>
    <w:uiPriority w:val="0"/>
    <w:pPr>
      <w:widowControl/>
      <w:spacing w:after="120"/>
      <w:ind w:left="20" w:leftChars="11" w:firstLine="480" w:firstLineChars="200"/>
      <w:jc w:val="center"/>
    </w:pPr>
    <w:rPr>
      <w:rFonts w:ascii="宋体" w:hAnsi="宋体" w:cs="宋体"/>
      <w:b/>
      <w:bCs/>
      <w:sz w:val="44"/>
      <w:lang w:val="zh-CN"/>
    </w:rPr>
  </w:style>
  <w:style w:type="paragraph" w:customStyle="1" w:styleId="2119">
    <w:name w:val="figure description"/>
    <w:basedOn w:val="1"/>
    <w:qFormat/>
    <w:uiPriority w:val="0"/>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2120">
    <w:name w:val="条目正文"/>
    <w:basedOn w:val="1"/>
    <w:qFormat/>
    <w:uiPriority w:val="0"/>
    <w:pPr>
      <w:tabs>
        <w:tab w:val="left" w:pos="980"/>
      </w:tabs>
      <w:spacing w:after="120" w:line="360" w:lineRule="auto"/>
      <w:ind w:left="980" w:hanging="420"/>
      <w:jc w:val="left"/>
    </w:pPr>
    <w:rPr>
      <w:rFonts w:ascii="宋体" w:hAnsi="宋体"/>
      <w:kern w:val="0"/>
      <w:sz w:val="24"/>
      <w:szCs w:val="20"/>
    </w:rPr>
  </w:style>
  <w:style w:type="paragraph" w:customStyle="1" w:styleId="2121">
    <w:name w:val="封面-编制单位及日期"/>
    <w:basedOn w:val="1"/>
    <w:qFormat/>
    <w:uiPriority w:val="99"/>
    <w:pPr>
      <w:jc w:val="center"/>
    </w:pPr>
    <w:rPr>
      <w:rFonts w:ascii="华文中宋" w:hAnsi="华文中宋" w:eastAsia="华文中宋" w:cs="黑体"/>
      <w:b/>
      <w:sz w:val="36"/>
      <w:szCs w:val="36"/>
    </w:rPr>
  </w:style>
  <w:style w:type="paragraph" w:customStyle="1" w:styleId="2122">
    <w:name w:val="Char Char Char Char Char Char Char Char Char1 Char Char Char1 Char Char Char Char"/>
    <w:basedOn w:val="1"/>
    <w:semiHidden/>
    <w:qFormat/>
    <w:uiPriority w:val="0"/>
    <w:pPr>
      <w:jc w:val="left"/>
    </w:pPr>
    <w:rPr>
      <w:rFonts w:ascii="宋体" w:hAnsi="宋体"/>
      <w:szCs w:val="20"/>
    </w:rPr>
  </w:style>
  <w:style w:type="paragraph" w:customStyle="1" w:styleId="2123">
    <w:name w:val="Number List"/>
    <w:basedOn w:val="1"/>
    <w:qFormat/>
    <w:uiPriority w:val="0"/>
    <w:pPr>
      <w:widowControl/>
      <w:overflowPunct w:val="0"/>
      <w:autoSpaceDE w:val="0"/>
      <w:autoSpaceDN w:val="0"/>
      <w:adjustRightInd w:val="0"/>
      <w:spacing w:line="360" w:lineRule="auto"/>
      <w:jc w:val="left"/>
      <w:textAlignment w:val="baseline"/>
    </w:pPr>
    <w:rPr>
      <w:rFonts w:ascii="宋体" w:hAnsi="宋体" w:eastAsia="楷体_GB2312"/>
      <w:kern w:val="0"/>
      <w:sz w:val="28"/>
      <w:szCs w:val="20"/>
    </w:rPr>
  </w:style>
  <w:style w:type="paragraph" w:customStyle="1" w:styleId="2124">
    <w:name w:val="tx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25">
    <w:name w:val="ST20_15"/>
    <w:qFormat/>
    <w:uiPriority w:val="0"/>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eastAsiaTheme="minorEastAsia" w:cstheme="minorBidi"/>
      <w:kern w:val="2"/>
      <w:sz w:val="24"/>
      <w:szCs w:val="22"/>
      <w:lang w:val="en-US" w:eastAsia="zh-CN" w:bidi="ar-SA"/>
    </w:rPr>
  </w:style>
  <w:style w:type="paragraph" w:customStyle="1" w:styleId="2126">
    <w:name w:val="样式 标书正文 + (符号) 宋体 黑色 首行缩进:  2 字符"/>
    <w:basedOn w:val="34"/>
    <w:qFormat/>
    <w:uiPriority w:val="0"/>
    <w:pPr>
      <w:ind w:firstLine="504" w:firstLineChars="200"/>
      <w:jc w:val="left"/>
    </w:pPr>
    <w:rPr>
      <w:rFonts w:ascii="Times New Roman" w:hAnsi="宋体" w:eastAsia="宋体" w:cs="宋体"/>
      <w:bCs w:val="0"/>
      <w:color w:val="000000"/>
      <w:spacing w:val="6"/>
      <w:kern w:val="0"/>
      <w:sz w:val="24"/>
      <w:szCs w:val="20"/>
    </w:rPr>
  </w:style>
  <w:style w:type="paragraph" w:customStyle="1" w:styleId="2127">
    <w:name w:val="小标题"/>
    <w:basedOn w:val="1"/>
    <w:next w:val="21"/>
    <w:qFormat/>
    <w:uiPriority w:val="0"/>
    <w:pPr>
      <w:widowControl/>
      <w:tabs>
        <w:tab w:val="left" w:pos="780"/>
        <w:tab w:val="left" w:pos="1330"/>
      </w:tabs>
      <w:spacing w:beforeLines="50" w:afterLines="50"/>
      <w:ind w:left="1330"/>
      <w:jc w:val="left"/>
    </w:pPr>
    <w:rPr>
      <w:rFonts w:ascii="宋体" w:hAnsi="宋体"/>
      <w:b/>
      <w:kern w:val="0"/>
      <w:sz w:val="28"/>
    </w:rPr>
  </w:style>
  <w:style w:type="paragraph" w:customStyle="1" w:styleId="2128">
    <w:name w:val="样式1 样式 标题 4 + 段前: 0 行 + Times New Roman"/>
    <w:basedOn w:val="1"/>
    <w:next w:val="1"/>
    <w:semiHidden/>
    <w:qFormat/>
    <w:uiPriority w:val="0"/>
    <w:pPr>
      <w:tabs>
        <w:tab w:val="left" w:pos="0"/>
        <w:tab w:val="left" w:pos="1260"/>
        <w:tab w:val="left" w:pos="1740"/>
      </w:tabs>
      <w:snapToGrid w:val="0"/>
      <w:spacing w:line="276" w:lineRule="auto"/>
      <w:ind w:left="1260" w:hanging="420"/>
      <w:jc w:val="left"/>
      <w:outlineLvl w:val="3"/>
    </w:pPr>
    <w:rPr>
      <w:rFonts w:ascii="宋体" w:hAnsi="宋体" w:eastAsia="黑体"/>
      <w:bCs/>
      <w:szCs w:val="21"/>
    </w:rPr>
  </w:style>
  <w:style w:type="paragraph" w:customStyle="1" w:styleId="2129">
    <w:name w:val="Level-2"/>
    <w:basedOn w:val="1"/>
    <w:next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2130">
    <w:name w:val="文"/>
    <w:basedOn w:val="1"/>
    <w:qFormat/>
    <w:uiPriority w:val="0"/>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2131">
    <w:name w:val="bulletwbds"/>
    <w:basedOn w:val="34"/>
    <w:qFormat/>
    <w:uiPriority w:val="0"/>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2132">
    <w:name w:val="font1"/>
    <w:basedOn w:val="1"/>
    <w:qFormat/>
    <w:uiPriority w:val="0"/>
    <w:pPr>
      <w:widowControl/>
      <w:jc w:val="left"/>
    </w:pPr>
    <w:rPr>
      <w:rFonts w:ascii="宋体" w:hAnsi="宋体" w:cs="宋体"/>
      <w:kern w:val="0"/>
      <w:sz w:val="24"/>
    </w:rPr>
  </w:style>
  <w:style w:type="paragraph" w:customStyle="1" w:styleId="2133">
    <w:name w:val="技术附件标题"/>
    <w:basedOn w:val="6"/>
    <w:semiHidden/>
    <w:qFormat/>
    <w:uiPriority w:val="0"/>
    <w:pPr>
      <w:adjustRightInd w:val="0"/>
      <w:snapToGrid w:val="0"/>
      <w:spacing w:before="100" w:beforeAutospacing="1" w:after="100" w:afterAutospacing="1" w:line="240" w:lineRule="auto"/>
      <w:ind w:left="10" w:leftChars="-5" w:hanging="22" w:hangingChars="6"/>
    </w:pPr>
    <w:rPr>
      <w:rFonts w:ascii="宋体" w:hAnsi="宋体" w:eastAsia="宋体"/>
      <w:b w:val="0"/>
      <w:sz w:val="36"/>
    </w:rPr>
  </w:style>
  <w:style w:type="paragraph" w:customStyle="1" w:styleId="2134">
    <w:name w:val="1234 Char"/>
    <w:basedOn w:val="87"/>
    <w:next w:val="1"/>
    <w:qFormat/>
    <w:uiPriority w:val="0"/>
    <w:pPr>
      <w:spacing w:line="360" w:lineRule="auto"/>
      <w:ind w:left="420" w:firstLine="482" w:firstLineChars="200"/>
    </w:pPr>
    <w:rPr>
      <w:rFonts w:ascii="Times New Roman" w:hAnsi="Times New Roman" w:eastAsia="宋体"/>
      <w:snapToGrid w:val="0"/>
      <w:spacing w:val="0"/>
      <w:kern w:val="0"/>
      <w:szCs w:val="20"/>
    </w:rPr>
  </w:style>
  <w:style w:type="paragraph" w:customStyle="1" w:styleId="2135">
    <w:name w:val="Char1 Char Char Char Char Char1"/>
    <w:basedOn w:val="1"/>
    <w:qFormat/>
    <w:uiPriority w:val="0"/>
    <w:pPr>
      <w:jc w:val="left"/>
    </w:pPr>
    <w:rPr>
      <w:rFonts w:ascii="Tahoma" w:hAnsi="Tahoma"/>
      <w:sz w:val="24"/>
      <w:szCs w:val="20"/>
    </w:rPr>
  </w:style>
  <w:style w:type="paragraph" w:customStyle="1" w:styleId="2136">
    <w:name w:val="Bullet with text 2"/>
    <w:basedOn w:val="1"/>
    <w:qFormat/>
    <w:uiPriority w:val="0"/>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137">
    <w:name w:val="样式 标题 2 + 宋体 三号 加粗"/>
    <w:basedOn w:val="4"/>
    <w:qFormat/>
    <w:uiPriority w:val="0"/>
    <w:pPr>
      <w:keepLines w:val="0"/>
      <w:widowControl/>
      <w:tabs>
        <w:tab w:val="left" w:pos="1476"/>
      </w:tabs>
      <w:spacing w:before="240" w:after="240" w:line="240" w:lineRule="auto"/>
      <w:ind w:left="1476" w:hanging="576"/>
    </w:pPr>
    <w:rPr>
      <w:rFonts w:ascii="宋体" w:hAnsi="宋体" w:eastAsia="宋体"/>
      <w:b w:val="0"/>
      <w:kern w:val="0"/>
      <w:szCs w:val="24"/>
    </w:rPr>
  </w:style>
  <w:style w:type="paragraph" w:customStyle="1" w:styleId="2138">
    <w:name w:val="Appendix Index level 2"/>
    <w:basedOn w:val="1"/>
    <w:unhideWhenUsed/>
    <w:qFormat/>
    <w:uiPriority w:val="0"/>
    <w:pPr>
      <w:widowControl/>
      <w:spacing w:line="360" w:lineRule="auto"/>
      <w:jc w:val="left"/>
    </w:pPr>
    <w:rPr>
      <w:rFonts w:ascii="Arial" w:hAnsi="Arial" w:cs="Arial"/>
      <w:bCs/>
      <w:snapToGrid w:val="0"/>
      <w:kern w:val="0"/>
      <w:szCs w:val="21"/>
    </w:rPr>
  </w:style>
  <w:style w:type="paragraph" w:customStyle="1" w:styleId="2139">
    <w:name w:val="绘图黑体"/>
    <w:basedOn w:val="1"/>
    <w:qFormat/>
    <w:uiPriority w:val="0"/>
    <w:pPr>
      <w:tabs>
        <w:tab w:val="left" w:pos="500"/>
      </w:tabs>
      <w:spacing w:line="360" w:lineRule="auto"/>
      <w:jc w:val="center"/>
    </w:pPr>
    <w:rPr>
      <w:rFonts w:ascii="宋体" w:hAnsi="宋体" w:eastAsia="黑体"/>
      <w:iCs/>
      <w:kern w:val="0"/>
      <w:sz w:val="24"/>
      <w:szCs w:val="21"/>
    </w:rPr>
  </w:style>
  <w:style w:type="paragraph" w:customStyle="1" w:styleId="2140">
    <w:name w:val="样式10"/>
    <w:basedOn w:val="1"/>
    <w:semiHidden/>
    <w:qFormat/>
    <w:uiPriority w:val="0"/>
    <w:pPr>
      <w:keepNext/>
      <w:tabs>
        <w:tab w:val="left" w:pos="441"/>
        <w:tab w:val="left" w:pos="840"/>
        <w:tab w:val="left" w:pos="1134"/>
      </w:tabs>
      <w:spacing w:line="360" w:lineRule="auto"/>
      <w:ind w:left="441" w:hanging="425"/>
      <w:jc w:val="center"/>
    </w:pPr>
    <w:rPr>
      <w:rFonts w:ascii="仿宋_GB2312" w:hAnsi="宋体" w:eastAsia="仿宋_GB2312"/>
      <w:b/>
      <w:bCs/>
      <w:kern w:val="28"/>
      <w:sz w:val="28"/>
      <w:szCs w:val="20"/>
    </w:rPr>
  </w:style>
  <w:style w:type="paragraph" w:customStyle="1" w:styleId="2141">
    <w:name w:val="xl156"/>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142">
    <w:name w:val="xl3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2143">
    <w:name w:val="Char Char 字元 字元 字元 Char Char Char Char1"/>
    <w:basedOn w:val="1"/>
    <w:qFormat/>
    <w:uiPriority w:val="0"/>
    <w:pPr>
      <w:adjustRightInd w:val="0"/>
      <w:spacing w:line="360" w:lineRule="auto"/>
      <w:jc w:val="left"/>
    </w:pPr>
    <w:rPr>
      <w:rFonts w:ascii="宋体" w:hAnsi="宋体"/>
      <w:kern w:val="0"/>
      <w:sz w:val="24"/>
    </w:rPr>
  </w:style>
  <w:style w:type="paragraph" w:customStyle="1" w:styleId="2144">
    <w:name w:val="level"/>
    <w:basedOn w:val="1"/>
    <w:qFormat/>
    <w:uiPriority w:val="0"/>
    <w:pPr>
      <w:autoSpaceDE w:val="0"/>
      <w:autoSpaceDN w:val="0"/>
      <w:adjustRightInd w:val="0"/>
      <w:spacing w:line="300" w:lineRule="atLeast"/>
      <w:jc w:val="left"/>
    </w:pPr>
    <w:rPr>
      <w:rFonts w:ascii="FrutigerNext LT Regular" w:hAnsi="Batang" w:eastAsia="Batang" w:cs="Batang"/>
      <w:b/>
      <w:bCs/>
      <w:color w:val="FFFFFF"/>
      <w:sz w:val="44"/>
      <w:szCs w:val="44"/>
    </w:rPr>
  </w:style>
  <w:style w:type="paragraph" w:customStyle="1" w:styleId="2145">
    <w:name w:val="南昌2号线正文"/>
    <w:basedOn w:val="1"/>
    <w:qFormat/>
    <w:uiPriority w:val="0"/>
    <w:pPr>
      <w:spacing w:line="360" w:lineRule="auto"/>
      <w:ind w:firstLine="482"/>
      <w:jc w:val="left"/>
    </w:pPr>
    <w:rPr>
      <w:rFonts w:ascii="宋体" w:hAnsi="宋体" w:cs="宋体"/>
      <w:sz w:val="24"/>
    </w:rPr>
  </w:style>
  <w:style w:type="paragraph" w:customStyle="1" w:styleId="2146">
    <w:name w:val="tabletextchar2"/>
    <w:basedOn w:val="1"/>
    <w:qFormat/>
    <w:uiPriority w:val="0"/>
    <w:pPr>
      <w:widowControl/>
      <w:spacing w:before="100" w:beforeAutospacing="1" w:after="100" w:afterAutospacing="1"/>
      <w:jc w:val="left"/>
    </w:pPr>
    <w:rPr>
      <w:rFonts w:ascii="宋体" w:hAnsi="宋体" w:cs="宋体"/>
      <w:kern w:val="0"/>
      <w:sz w:val="24"/>
    </w:rPr>
  </w:style>
  <w:style w:type="paragraph" w:customStyle="1" w:styleId="2147">
    <w:name w:val="Table_Head"/>
    <w:basedOn w:val="1"/>
    <w:qFormat/>
    <w:uiPriority w:val="0"/>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148">
    <w:name w:val="样式28"/>
    <w:basedOn w:val="1"/>
    <w:semiHidden/>
    <w:qFormat/>
    <w:uiPriority w:val="0"/>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2149">
    <w:name w:val="封面－标题1"/>
    <w:semiHidden/>
    <w:qFormat/>
    <w:uiPriority w:val="0"/>
    <w:pPr>
      <w:tabs>
        <w:tab w:val="left" w:pos="599"/>
        <w:tab w:val="left" w:pos="2580"/>
      </w:tabs>
      <w:adjustRightInd w:val="0"/>
      <w:snapToGrid w:val="0"/>
      <w:spacing w:before="120" w:after="120" w:line="360" w:lineRule="auto"/>
      <w:jc w:val="center"/>
    </w:pPr>
    <w:rPr>
      <w:rFonts w:ascii="宋体" w:hAnsi="宋体" w:eastAsiaTheme="minorEastAsia" w:cstheme="minorBidi"/>
      <w:b/>
      <w:iCs/>
      <w:color w:val="000000"/>
      <w:kern w:val="2"/>
      <w:sz w:val="30"/>
      <w:szCs w:val="30"/>
      <w:lang w:val="zh-CN" w:eastAsia="zh-CN" w:bidi="ar-SA"/>
    </w:rPr>
  </w:style>
  <w:style w:type="paragraph" w:customStyle="1" w:styleId="2150">
    <w:name w:val="xl310"/>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2151">
    <w:name w:val="QuickSpec - Option Part Number"/>
    <w:basedOn w:val="1"/>
    <w:qFormat/>
    <w:uiPriority w:val="0"/>
    <w:pPr>
      <w:widowControl/>
      <w:spacing w:before="40" w:line="220" w:lineRule="exact"/>
      <w:jc w:val="right"/>
    </w:pPr>
    <w:rPr>
      <w:rFonts w:ascii="Arial Narrow" w:hAnsi="Arial Narrow"/>
      <w:color w:val="000000"/>
      <w:kern w:val="0"/>
      <w:sz w:val="18"/>
      <w:szCs w:val="18"/>
    </w:rPr>
  </w:style>
  <w:style w:type="paragraph" w:customStyle="1" w:styleId="2152">
    <w:name w:val="Body Text Keep"/>
    <w:basedOn w:val="34"/>
    <w:qFormat/>
    <w:uiPriority w:val="0"/>
    <w:pPr>
      <w:keepNext/>
      <w:snapToGrid w:val="0"/>
      <w:spacing w:before="120" w:after="220" w:line="220" w:lineRule="atLeast"/>
      <w:ind w:left="420"/>
    </w:pPr>
    <w:rPr>
      <w:rFonts w:ascii="Times New Roman" w:hAnsi="Arial" w:eastAsia="宋体" w:cs="Arial"/>
      <w:bCs w:val="0"/>
      <w:kern w:val="0"/>
      <w:sz w:val="21"/>
      <w:szCs w:val="21"/>
    </w:rPr>
  </w:style>
  <w:style w:type="paragraph" w:customStyle="1" w:styleId="2153">
    <w:name w:val="封面-项目名称（两行）"/>
    <w:basedOn w:val="1"/>
    <w:qFormat/>
    <w:uiPriority w:val="99"/>
    <w:pPr>
      <w:jc w:val="center"/>
    </w:pPr>
    <w:rPr>
      <w:rFonts w:ascii="华文中宋" w:hAnsi="华文中宋" w:eastAsia="华文中宋" w:cs="黑体"/>
      <w:b/>
      <w:sz w:val="48"/>
      <w:szCs w:val="72"/>
    </w:rPr>
  </w:style>
  <w:style w:type="paragraph" w:customStyle="1" w:styleId="2154">
    <w:name w:val="样式 宋体 小四 黑色 左 行距: 1.5 倍行距"/>
    <w:basedOn w:val="1"/>
    <w:qFormat/>
    <w:uiPriority w:val="0"/>
    <w:pPr>
      <w:spacing w:line="360" w:lineRule="auto"/>
      <w:jc w:val="left"/>
    </w:pPr>
    <w:rPr>
      <w:rFonts w:ascii="宋体" w:hAnsi="宋体" w:cs="宋体"/>
      <w:color w:val="000000"/>
      <w:sz w:val="24"/>
      <w:szCs w:val="20"/>
    </w:rPr>
  </w:style>
  <w:style w:type="paragraph" w:customStyle="1" w:styleId="2155">
    <w:name w:val="正文26"/>
    <w:basedOn w:val="34"/>
    <w:unhideWhenUsed/>
    <w:qFormat/>
    <w:uiPriority w:val="0"/>
    <w:pPr>
      <w:spacing w:line="520" w:lineRule="exact"/>
      <w:ind w:firstLine="200" w:firstLineChars="200"/>
      <w:jc w:val="left"/>
    </w:pPr>
    <w:rPr>
      <w:rFonts w:ascii="Times New Roman" w:eastAsia="宋体"/>
      <w:bCs w:val="0"/>
      <w:sz w:val="24"/>
    </w:rPr>
  </w:style>
  <w:style w:type="paragraph" w:customStyle="1" w:styleId="2156">
    <w:name w:val="Char Char1 Char Char Char Char11"/>
    <w:basedOn w:val="1"/>
    <w:qFormat/>
    <w:uiPriority w:val="0"/>
    <w:pPr>
      <w:jc w:val="left"/>
    </w:pPr>
    <w:rPr>
      <w:rFonts w:ascii="宋体" w:hAnsi="宋体" w:cs="Arial"/>
      <w:szCs w:val="21"/>
    </w:rPr>
  </w:style>
  <w:style w:type="paragraph" w:customStyle="1" w:styleId="2157">
    <w:name w:val="Highlight"/>
    <w:basedOn w:val="1"/>
    <w:next w:val="1"/>
    <w:qFormat/>
    <w:uiPriority w:val="0"/>
    <w:pPr>
      <w:widowControl/>
      <w:tabs>
        <w:tab w:val="left" w:pos="142"/>
      </w:tabs>
      <w:spacing w:before="240" w:after="60" w:line="320" w:lineRule="atLeast"/>
      <w:ind w:left="1134"/>
      <w:jc w:val="left"/>
    </w:pPr>
    <w:rPr>
      <w:rFonts w:ascii="Arial" w:hAnsi="Arial" w:eastAsia="Times New Roman" w:cs="Cordia New"/>
      <w:b/>
      <w:bCs/>
      <w:kern w:val="0"/>
      <w:sz w:val="22"/>
      <w:u w:val="single"/>
      <w:lang w:val="de-DE" w:eastAsia="en-US" w:bidi="th-TH"/>
    </w:rPr>
  </w:style>
  <w:style w:type="paragraph" w:customStyle="1" w:styleId="2158">
    <w:name w:val="招标文件1.1"/>
    <w:unhideWhenUsed/>
    <w:qFormat/>
    <w:locked/>
    <w:uiPriority w:val="0"/>
    <w:pPr>
      <w:tabs>
        <w:tab w:val="left" w:pos="630"/>
        <w:tab w:val="left" w:pos="1260"/>
      </w:tabs>
      <w:spacing w:before="120" w:after="120" w:line="480" w:lineRule="exact"/>
      <w:ind w:left="1260" w:hanging="420"/>
      <w:outlineLvl w:val="2"/>
    </w:pPr>
    <w:rPr>
      <w:rFonts w:ascii="宋体" w:hAnsiTheme="minorHAnsi" w:eastAsiaTheme="minorEastAsia" w:cstheme="minorBidi"/>
      <w:b/>
      <w:spacing w:val="10"/>
      <w:w w:val="95"/>
      <w:kern w:val="2"/>
      <w:sz w:val="24"/>
      <w:szCs w:val="22"/>
      <w:lang w:val="en-US" w:eastAsia="zh-CN" w:bidi="ar-SA"/>
    </w:rPr>
  </w:style>
  <w:style w:type="paragraph" w:customStyle="1" w:styleId="2159">
    <w:name w:val="Glossary term"/>
    <w:basedOn w:val="1"/>
    <w:qFormat/>
    <w:uiPriority w:val="0"/>
    <w:pPr>
      <w:widowControl/>
      <w:spacing w:after="140"/>
      <w:ind w:left="2268" w:hanging="2268"/>
      <w:jc w:val="left"/>
    </w:pPr>
    <w:rPr>
      <w:kern w:val="0"/>
      <w:sz w:val="24"/>
      <w:szCs w:val="20"/>
      <w:lang w:val="en-GB" w:eastAsia="en-US"/>
    </w:rPr>
  </w:style>
  <w:style w:type="paragraph" w:customStyle="1" w:styleId="2160">
    <w:name w:val="Default Text"/>
    <w:basedOn w:val="1"/>
    <w:qFormat/>
    <w:uiPriority w:val="0"/>
    <w:pPr>
      <w:autoSpaceDE w:val="0"/>
      <w:autoSpaceDN w:val="0"/>
      <w:adjustRightInd w:val="0"/>
      <w:jc w:val="left"/>
    </w:pPr>
    <w:rPr>
      <w:rFonts w:ascii="宋体" w:hAnsi="宋体"/>
      <w:kern w:val="0"/>
      <w:sz w:val="24"/>
      <w:szCs w:val="20"/>
    </w:rPr>
  </w:style>
  <w:style w:type="paragraph" w:customStyle="1" w:styleId="2161">
    <w:name w:val="样式 标题 2标题 1.1编号标题21.1head:2#2 headlinehheadlineS&amp;R2ERMH..."/>
    <w:basedOn w:val="4"/>
    <w:semiHidden/>
    <w:qFormat/>
    <w:uiPriority w:val="0"/>
    <w:pPr>
      <w:widowControl/>
      <w:tabs>
        <w:tab w:val="left" w:pos="0"/>
      </w:tabs>
      <w:spacing w:before="0" w:after="0" w:line="360" w:lineRule="auto"/>
      <w:jc w:val="left"/>
    </w:pPr>
    <w:rPr>
      <w:rFonts w:ascii="宋体" w:hAnsi="宋体" w:eastAsia="宋体" w:cs="宋体"/>
      <w:b w:val="0"/>
      <w:sz w:val="24"/>
      <w:szCs w:val="20"/>
    </w:rPr>
  </w:style>
  <w:style w:type="paragraph" w:customStyle="1" w:styleId="2162">
    <w:name w:val="字元 字元 Char Char Char Char Char Char Char1"/>
    <w:basedOn w:val="1"/>
    <w:qFormat/>
    <w:uiPriority w:val="0"/>
    <w:pPr>
      <w:jc w:val="left"/>
    </w:pPr>
    <w:rPr>
      <w:rFonts w:ascii="Tahoma" w:hAnsi="Tahoma" w:cs="仿宋_GB2312"/>
      <w:sz w:val="24"/>
      <w:szCs w:val="20"/>
    </w:rPr>
  </w:style>
  <w:style w:type="paragraph" w:customStyle="1" w:styleId="2163">
    <w:name w:val="xl159"/>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164">
    <w:name w:val="_Style 154"/>
    <w:qFormat/>
    <w:uiPriority w:val="0"/>
    <w:pPr>
      <w:widowControl w:val="0"/>
      <w:spacing w:line="360" w:lineRule="auto"/>
      <w:ind w:firstLine="200" w:firstLineChars="200"/>
      <w:jc w:val="both"/>
    </w:pPr>
    <w:rPr>
      <w:rFonts w:ascii="宋体" w:hAnsiTheme="minorHAnsi" w:eastAsiaTheme="minorEastAsia" w:cstheme="minorBidi"/>
      <w:kern w:val="2"/>
      <w:sz w:val="21"/>
      <w:szCs w:val="22"/>
      <w:lang w:val="en-US" w:eastAsia="zh-CN" w:bidi="ar-SA"/>
    </w:rPr>
  </w:style>
  <w:style w:type="paragraph" w:customStyle="1" w:styleId="2165">
    <w:name w:val="新页首行1"/>
    <w:basedOn w:val="1"/>
    <w:qFormat/>
    <w:uiPriority w:val="0"/>
    <w:pPr>
      <w:spacing w:after="20" w:line="0" w:lineRule="atLeast"/>
      <w:jc w:val="left"/>
    </w:pPr>
    <w:rPr>
      <w:rFonts w:ascii="宋体" w:hAnsi="宋体"/>
      <w:sz w:val="10"/>
      <w:szCs w:val="20"/>
      <w:lang w:eastAsia="en-US"/>
    </w:rPr>
  </w:style>
  <w:style w:type="paragraph" w:customStyle="1" w:styleId="2166">
    <w:name w:val="正文加粗"/>
    <w:basedOn w:val="1"/>
    <w:qFormat/>
    <w:uiPriority w:val="0"/>
    <w:pPr>
      <w:widowControl/>
      <w:spacing w:line="360" w:lineRule="auto"/>
      <w:jc w:val="center"/>
    </w:pPr>
    <w:rPr>
      <w:rFonts w:ascii="宋体" w:hAnsi="宋体" w:cs="宋体"/>
      <w:b/>
      <w:snapToGrid w:val="0"/>
    </w:rPr>
  </w:style>
  <w:style w:type="paragraph" w:customStyle="1" w:styleId="2167">
    <w:name w:val="篇名"/>
    <w:basedOn w:val="1"/>
    <w:qFormat/>
    <w:uiPriority w:val="0"/>
    <w:pPr>
      <w:spacing w:line="480" w:lineRule="exact"/>
      <w:jc w:val="center"/>
    </w:pPr>
    <w:rPr>
      <w:rFonts w:cs="宋体"/>
      <w:b/>
      <w:bCs/>
      <w:sz w:val="36"/>
      <w:szCs w:val="20"/>
    </w:rPr>
  </w:style>
  <w:style w:type="paragraph" w:customStyle="1" w:styleId="2168">
    <w:name w:val="Style Style Body Text + Justified + Before:  0.11 ch"/>
    <w:basedOn w:val="1"/>
    <w:qFormat/>
    <w:uiPriority w:val="0"/>
    <w:pPr>
      <w:widowControl/>
      <w:tabs>
        <w:tab w:val="left" w:pos="1111"/>
      </w:tabs>
      <w:ind w:left="1111" w:hanging="284"/>
      <w:jc w:val="left"/>
    </w:pPr>
    <w:rPr>
      <w:rFonts w:ascii="宋体" w:hAnsi="宋体" w:eastAsia="PMingLiU" w:cs="宋体"/>
      <w:snapToGrid w:val="0"/>
      <w:kern w:val="0"/>
      <w:sz w:val="24"/>
    </w:rPr>
  </w:style>
  <w:style w:type="paragraph" w:customStyle="1" w:styleId="2169">
    <w:name w:val="正文8"/>
    <w:basedOn w:val="1160"/>
    <w:qFormat/>
    <w:uiPriority w:val="0"/>
    <w:pPr>
      <w:keepNext w:val="0"/>
      <w:keepLines w:val="0"/>
      <w:tabs>
        <w:tab w:val="left" w:pos="2160"/>
        <w:tab w:val="clear" w:pos="0"/>
      </w:tabs>
      <w:adjustRightInd w:val="0"/>
      <w:spacing w:before="0" w:after="0" w:line="490" w:lineRule="exact"/>
      <w:jc w:val="center"/>
      <w:textAlignment w:val="baseline"/>
      <w:outlineLvl w:val="9"/>
    </w:pPr>
    <w:rPr>
      <w:rFonts w:hAnsi="Calibri"/>
      <w:b/>
      <w:bCs w:val="0"/>
      <w:sz w:val="34"/>
      <w:szCs w:val="20"/>
    </w:rPr>
  </w:style>
  <w:style w:type="paragraph" w:customStyle="1" w:styleId="2170">
    <w:name w:val="国网标准5级"/>
    <w:basedOn w:val="1"/>
    <w:semiHidden/>
    <w:qFormat/>
    <w:uiPriority w:val="0"/>
    <w:pPr>
      <w:adjustRightInd w:val="0"/>
      <w:snapToGrid w:val="0"/>
      <w:spacing w:beforeLines="50" w:line="360" w:lineRule="auto"/>
      <w:jc w:val="left"/>
    </w:pPr>
    <w:rPr>
      <w:rFonts w:ascii="黑体" w:hAnsi="宋体" w:eastAsia="黑体"/>
      <w:szCs w:val="21"/>
    </w:rPr>
  </w:style>
  <w:style w:type="paragraph" w:customStyle="1" w:styleId="2171">
    <w:name w:val="Copyright"/>
    <w:basedOn w:val="1"/>
    <w:next w:val="1"/>
    <w:qFormat/>
    <w:uiPriority w:val="0"/>
    <w:pPr>
      <w:autoSpaceDE w:val="0"/>
      <w:autoSpaceDN w:val="0"/>
      <w:adjustRightInd w:val="0"/>
      <w:spacing w:after="120"/>
      <w:jc w:val="center"/>
    </w:pPr>
    <w:rPr>
      <w:rFonts w:ascii="Arial" w:hAnsi="Arial" w:cs="Arial"/>
      <w:kern w:val="0"/>
      <w:sz w:val="22"/>
    </w:rPr>
  </w:style>
  <w:style w:type="paragraph" w:customStyle="1" w:styleId="2172">
    <w:name w:val="南昌1号线一期标题2级"/>
    <w:basedOn w:val="4"/>
    <w:next w:val="1"/>
    <w:qFormat/>
    <w:uiPriority w:val="0"/>
    <w:pPr>
      <w:spacing w:before="0" w:after="0" w:line="360" w:lineRule="auto"/>
    </w:pPr>
    <w:rPr>
      <w:rFonts w:ascii="宋体" w:eastAsia="宋体"/>
      <w:sz w:val="24"/>
      <w:szCs w:val="24"/>
    </w:rPr>
  </w:style>
  <w:style w:type="paragraph" w:customStyle="1" w:styleId="2173">
    <w:name w:val="默认段落字体 Para Char Char Char Char Char Char Char Char Char Char Char Char Char Char Char Char Char Char Char Char Char"/>
    <w:next w:val="1"/>
    <w:qFormat/>
    <w:uiPriority w:val="0"/>
    <w:pPr>
      <w:keepNext/>
      <w:keepLines/>
      <w:spacing w:before="240" w:after="240"/>
      <w:outlineLvl w:val="7"/>
    </w:pPr>
    <w:rPr>
      <w:rFonts w:ascii="Arial" w:hAnsi="Arial" w:eastAsia="黑体" w:cs="Arial"/>
      <w:snapToGrid w:val="0"/>
      <w:kern w:val="2"/>
      <w:sz w:val="21"/>
      <w:szCs w:val="21"/>
      <w:lang w:val="en-US" w:eastAsia="zh-CN" w:bidi="ar-SA"/>
    </w:rPr>
  </w:style>
  <w:style w:type="paragraph" w:customStyle="1" w:styleId="2174">
    <w:name w:val="CM98"/>
    <w:basedOn w:val="1"/>
    <w:qFormat/>
    <w:uiPriority w:val="0"/>
    <w:pPr>
      <w:autoSpaceDE w:val="0"/>
      <w:autoSpaceDN w:val="0"/>
      <w:adjustRightInd w:val="0"/>
      <w:jc w:val="left"/>
    </w:pPr>
    <w:rPr>
      <w:rFonts w:ascii="黑体" w:eastAsia="黑体"/>
      <w:kern w:val="0"/>
      <w:sz w:val="24"/>
    </w:rPr>
  </w:style>
  <w:style w:type="paragraph" w:customStyle="1" w:styleId="2175">
    <w:name w:val="样式 标题 4H4Ref Heading 1rh1Heading sqlsect 1.2.3.4h4First S...3"/>
    <w:basedOn w:val="6"/>
    <w:qFormat/>
    <w:uiPriority w:val="0"/>
    <w:pPr>
      <w:keepLines w:val="0"/>
      <w:widowControl/>
      <w:tabs>
        <w:tab w:val="left" w:pos="1680"/>
      </w:tabs>
      <w:spacing w:before="240" w:after="60" w:line="240" w:lineRule="auto"/>
      <w:ind w:left="1680" w:hanging="420"/>
      <w:jc w:val="left"/>
    </w:pPr>
    <w:rPr>
      <w:rFonts w:ascii="Calibri" w:hAnsi="Calibri" w:eastAsia="宋体" w:cs="宋体"/>
      <w:b w:val="0"/>
      <w:bCs w:val="0"/>
      <w:kern w:val="0"/>
    </w:rPr>
  </w:style>
  <w:style w:type="paragraph" w:customStyle="1" w:styleId="2176">
    <w:name w:val="样式3-13"/>
    <w:basedOn w:val="1"/>
    <w:semiHidden/>
    <w:qFormat/>
    <w:uiPriority w:val="0"/>
    <w:pPr>
      <w:keepNext/>
      <w:tabs>
        <w:tab w:val="left" w:pos="840"/>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2177">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2178">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color w:val="000000"/>
      <w:kern w:val="0"/>
      <w:sz w:val="20"/>
      <w:szCs w:val="20"/>
    </w:rPr>
  </w:style>
  <w:style w:type="paragraph" w:customStyle="1" w:styleId="2179">
    <w:name w:val="Char Char1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0">
    <w:name w:val="Char Char Char1 Char1"/>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1">
    <w:name w:val="样式3-2"/>
    <w:basedOn w:val="1"/>
    <w:semiHidden/>
    <w:qFormat/>
    <w:uiPriority w:val="0"/>
    <w:pPr>
      <w:keepNext/>
      <w:keepLines/>
      <w:widowControl/>
      <w:suppressLineNumbers/>
      <w:tabs>
        <w:tab w:val="left" w:pos="1134"/>
        <w:tab w:val="left" w:pos="1446"/>
      </w:tabs>
      <w:suppressAutoHyphens/>
      <w:spacing w:line="360" w:lineRule="auto"/>
      <w:ind w:firstLine="567"/>
      <w:jc w:val="left"/>
    </w:pPr>
    <w:rPr>
      <w:rFonts w:ascii="仿宋_GB2312" w:hAnsi="宋体" w:eastAsia="仿宋_GB2312"/>
      <w:bCs/>
      <w:kern w:val="28"/>
      <w:sz w:val="28"/>
      <w:szCs w:val="20"/>
    </w:rPr>
  </w:style>
  <w:style w:type="paragraph" w:customStyle="1" w:styleId="2182">
    <w:name w:val="zFooterLine6p0bL"/>
    <w:semiHidden/>
    <w:qFormat/>
    <w:uiPriority w:val="0"/>
    <w:rPr>
      <w:rFonts w:ascii="Arial Narrow" w:hAnsi="Arial Narrow" w:eastAsiaTheme="minorEastAsia" w:cstheme="minorBidi"/>
      <w:kern w:val="2"/>
      <w:sz w:val="12"/>
      <w:szCs w:val="22"/>
      <w:lang w:val="en-US" w:eastAsia="en-US" w:bidi="ar-SA"/>
    </w:rPr>
  </w:style>
  <w:style w:type="paragraph" w:customStyle="1" w:styleId="2183">
    <w:name w:val="标准_章"/>
    <w:basedOn w:val="3"/>
    <w:qFormat/>
    <w:uiPriority w:val="99"/>
    <w:pPr>
      <w:keepNext w:val="0"/>
      <w:pageBreakBefore/>
      <w:tabs>
        <w:tab w:val="left" w:pos="0"/>
        <w:tab w:val="left" w:pos="1620"/>
      </w:tabs>
      <w:spacing w:before="240" w:after="240" w:line="240" w:lineRule="auto"/>
      <w:ind w:left="1620" w:leftChars="600" w:hanging="360" w:hangingChars="200"/>
      <w:jc w:val="center"/>
    </w:pPr>
    <w:rPr>
      <w:rFonts w:ascii="宋体" w:hAnsi="宋体" w:eastAsia="黑体"/>
      <w:bCs w:val="0"/>
      <w:sz w:val="28"/>
      <w:szCs w:val="32"/>
    </w:rPr>
  </w:style>
  <w:style w:type="paragraph" w:customStyle="1" w:styleId="2184">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85">
    <w:name w:val="Numbered list 2.1"/>
    <w:basedOn w:val="3"/>
    <w:next w:val="1"/>
    <w:qFormat/>
    <w:uiPriority w:val="0"/>
    <w:pPr>
      <w:pageBreakBefore/>
      <w:widowControl/>
      <w:tabs>
        <w:tab w:val="left" w:pos="420"/>
        <w:tab w:val="left" w:pos="720"/>
        <w:tab w:val="left" w:pos="840"/>
        <w:tab w:val="left" w:pos="1330"/>
      </w:tabs>
      <w:spacing w:beforeLines="50" w:afterLines="50" w:line="360" w:lineRule="auto"/>
      <w:ind w:left="840"/>
      <w:jc w:val="left"/>
    </w:pPr>
    <w:rPr>
      <w:rFonts w:ascii="Futura Bk" w:hAnsi="Futura Bk" w:eastAsia="宋体" w:cs="Arial"/>
      <w:b w:val="0"/>
      <w:kern w:val="28"/>
      <w:sz w:val="32"/>
      <w:szCs w:val="20"/>
      <w:lang w:val="en-GB" w:eastAsia="en-US"/>
    </w:rPr>
  </w:style>
  <w:style w:type="paragraph" w:customStyle="1" w:styleId="2186">
    <w:name w:val="h4tkstoo"/>
    <w:basedOn w:val="1"/>
    <w:semiHidden/>
    <w:qFormat/>
    <w:uiPriority w:val="0"/>
    <w:pPr>
      <w:widowControl/>
      <w:spacing w:before="120" w:after="240"/>
      <w:ind w:left="1134" w:right="397"/>
      <w:jc w:val="left"/>
    </w:pPr>
    <w:rPr>
      <w:rFonts w:ascii="Arial" w:hAnsi="Arial"/>
      <w:b/>
      <w:kern w:val="0"/>
      <w:sz w:val="22"/>
      <w:szCs w:val="20"/>
    </w:rPr>
  </w:style>
  <w:style w:type="paragraph" w:customStyle="1" w:styleId="2187">
    <w:name w:val="附录 Heading 2"/>
    <w:basedOn w:val="4"/>
    <w:qFormat/>
    <w:uiPriority w:val="0"/>
    <w:pPr>
      <w:keepLines w:val="0"/>
      <w:widowControl/>
      <w:tabs>
        <w:tab w:val="left" w:pos="0"/>
        <w:tab w:val="left" w:pos="1320"/>
      </w:tabs>
      <w:spacing w:before="480" w:after="240" w:line="288" w:lineRule="auto"/>
      <w:ind w:left="993" w:hanging="420"/>
      <w:jc w:val="left"/>
    </w:pPr>
    <w:rPr>
      <w:rFonts w:ascii="Gill Sans" w:hAnsi="Gill Sans" w:eastAsia="仿宋_GB2312" w:cs="Arial"/>
      <w:iCs/>
      <w:kern w:val="0"/>
      <w:szCs w:val="28"/>
    </w:rPr>
  </w:style>
  <w:style w:type="paragraph" w:customStyle="1" w:styleId="2188">
    <w:name w:val="样式 标题 4H4Ref Heading 1rh1Heading sqlsect 1.2.3.4h4First S..."/>
    <w:basedOn w:val="6"/>
    <w:qFormat/>
    <w:uiPriority w:val="0"/>
    <w:pPr>
      <w:keepLines w:val="0"/>
      <w:widowControl/>
      <w:spacing w:before="240" w:after="60" w:line="240" w:lineRule="auto"/>
      <w:jc w:val="left"/>
    </w:pPr>
    <w:rPr>
      <w:rFonts w:ascii="Calibri" w:hAnsi="Calibri" w:eastAsia="宋体" w:cs="宋体"/>
      <w:b w:val="0"/>
      <w:bCs w:val="0"/>
      <w:kern w:val="0"/>
    </w:rPr>
  </w:style>
  <w:style w:type="paragraph" w:customStyle="1" w:styleId="2189">
    <w:name w:val="签署"/>
    <w:basedOn w:val="1"/>
    <w:semiHidden/>
    <w:qFormat/>
    <w:uiPriority w:val="0"/>
    <w:pPr>
      <w:keepNext/>
      <w:keepLines/>
      <w:widowControl/>
      <w:suppressLineNumbers/>
      <w:suppressAutoHyphens/>
      <w:spacing w:line="360" w:lineRule="auto"/>
      <w:ind w:firstLine="800" w:firstLineChars="800"/>
      <w:jc w:val="left"/>
    </w:pPr>
    <w:rPr>
      <w:rFonts w:ascii="宋体" w:hAnsi="宋体" w:eastAsia="楷体_GB2312"/>
      <w:b/>
      <w:bCs/>
      <w:kern w:val="28"/>
      <w:sz w:val="28"/>
      <w:szCs w:val="20"/>
    </w:rPr>
  </w:style>
  <w:style w:type="paragraph" w:customStyle="1" w:styleId="2190">
    <w:name w:val="23 BodyText"/>
    <w:basedOn w:val="1"/>
    <w:qFormat/>
    <w:uiPriority w:val="0"/>
    <w:pPr>
      <w:widowControl/>
      <w:spacing w:after="220"/>
      <w:ind w:left="3895" w:hanging="1298"/>
      <w:jc w:val="left"/>
    </w:pPr>
    <w:rPr>
      <w:rFonts w:ascii="Arial" w:hAnsi="Arial"/>
      <w:kern w:val="0"/>
      <w:sz w:val="22"/>
      <w:szCs w:val="20"/>
      <w:lang w:eastAsia="en-US"/>
    </w:rPr>
  </w:style>
  <w:style w:type="paragraph" w:customStyle="1" w:styleId="2191">
    <w:name w:val="样式 标题 5H5ITT t5PA Pico Section5H5-Heading 5h5l5heading5...2"/>
    <w:basedOn w:val="7"/>
    <w:unhideWhenUsed/>
    <w:qFormat/>
    <w:uiPriority w:val="0"/>
    <w:pPr>
      <w:keepNext w:val="0"/>
      <w:widowControl/>
      <w:tabs>
        <w:tab w:val="left" w:pos="1330"/>
      </w:tabs>
      <w:adjustRightInd w:val="0"/>
      <w:snapToGrid w:val="0"/>
      <w:spacing w:line="460" w:lineRule="exact"/>
      <w:ind w:firstLine="200" w:firstLineChars="200"/>
    </w:pPr>
    <w:rPr>
      <w:rFonts w:ascii="宋体" w:hAnsi="宋体" w:eastAsia="宋体" w:cs="宋体"/>
      <w:b w:val="0"/>
      <w:bCs w:val="0"/>
      <w:sz w:val="24"/>
    </w:rPr>
  </w:style>
  <w:style w:type="paragraph" w:customStyle="1" w:styleId="2192">
    <w:name w:val="Normal Content"/>
    <w:basedOn w:val="1"/>
    <w:qFormat/>
    <w:uiPriority w:val="0"/>
    <w:pPr>
      <w:wordWrap w:val="0"/>
      <w:autoSpaceDE w:val="0"/>
      <w:autoSpaceDN w:val="0"/>
      <w:jc w:val="left"/>
    </w:pPr>
    <w:rPr>
      <w:sz w:val="24"/>
      <w:szCs w:val="21"/>
      <w:lang w:eastAsia="ko-KR"/>
    </w:rPr>
  </w:style>
  <w:style w:type="paragraph" w:customStyle="1" w:styleId="2193">
    <w:name w:val="Table_Sm_Heading_Right"/>
    <w:basedOn w:val="1480"/>
    <w:qFormat/>
    <w:uiPriority w:val="0"/>
    <w:pPr>
      <w:jc w:val="right"/>
    </w:pPr>
  </w:style>
  <w:style w:type="paragraph" w:customStyle="1" w:styleId="2194">
    <w:name w:val="标题 2aaa"/>
    <w:basedOn w:val="1"/>
    <w:qFormat/>
    <w:uiPriority w:val="0"/>
    <w:pPr>
      <w:keepNext/>
      <w:keepLines/>
      <w:widowControl/>
      <w:spacing w:line="360" w:lineRule="auto"/>
      <w:ind w:left="840" w:hanging="420"/>
      <w:jc w:val="center"/>
    </w:pPr>
    <w:rPr>
      <w:rFonts w:ascii="宋体" w:hAnsi="宋体"/>
      <w:color w:val="000000"/>
      <w:kern w:val="0"/>
      <w:sz w:val="36"/>
      <w:szCs w:val="32"/>
    </w:rPr>
  </w:style>
  <w:style w:type="paragraph" w:customStyle="1" w:styleId="2195">
    <w:name w:val="产品标题3"/>
    <w:basedOn w:val="6"/>
    <w:next w:val="1"/>
    <w:qFormat/>
    <w:uiPriority w:val="0"/>
    <w:pPr>
      <w:widowControl/>
      <w:topLinePunct/>
      <w:adjustRightInd w:val="0"/>
      <w:snapToGrid w:val="0"/>
      <w:spacing w:before="160" w:after="160" w:line="240" w:lineRule="atLeast"/>
      <w:ind w:left="540" w:hanging="360"/>
      <w:jc w:val="left"/>
    </w:pPr>
    <w:rPr>
      <w:rFonts w:ascii="Times New Roman" w:hAnsi="宋体" w:eastAsia="宋体"/>
      <w:b w:val="0"/>
      <w:sz w:val="21"/>
      <w:szCs w:val="21"/>
    </w:rPr>
  </w:style>
  <w:style w:type="paragraph" w:customStyle="1" w:styleId="2196">
    <w:name w:val="术语定义三级条标题"/>
    <w:basedOn w:val="1491"/>
    <w:next w:val="920"/>
    <w:semiHidden/>
    <w:qFormat/>
    <w:uiPriority w:val="0"/>
    <w:pPr>
      <w:tabs>
        <w:tab w:val="left" w:pos="2100"/>
        <w:tab w:val="clear" w:pos="425"/>
      </w:tabs>
      <w:ind w:left="2100" w:hanging="420"/>
    </w:pPr>
  </w:style>
  <w:style w:type="paragraph" w:customStyle="1" w:styleId="2197">
    <w:name w:val="TitlePage_TopBorder"/>
    <w:basedOn w:val="1"/>
    <w:qFormat/>
    <w:uiPriority w:val="0"/>
    <w:pPr>
      <w:widowControl/>
      <w:pBdr>
        <w:top w:val="single" w:color="auto" w:sz="18" w:space="1"/>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2198">
    <w:name w:val="样式3-17"/>
    <w:basedOn w:val="1"/>
    <w:qFormat/>
    <w:uiPriority w:val="0"/>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2199">
    <w:name w:val="ST20_5"/>
    <w:basedOn w:val="1"/>
    <w:qFormat/>
    <w:uiPriority w:val="0"/>
    <w:pPr>
      <w:autoSpaceDE w:val="0"/>
      <w:autoSpaceDN w:val="0"/>
      <w:adjustRightInd w:val="0"/>
      <w:ind w:left="2100" w:hanging="420"/>
      <w:jc w:val="left"/>
      <w:textAlignment w:val="baseline"/>
    </w:pPr>
    <w:rPr>
      <w:rFonts w:ascii="宋体" w:hAnsi="Tms Rmn"/>
      <w:kern w:val="0"/>
      <w:szCs w:val="20"/>
    </w:rPr>
  </w:style>
  <w:style w:type="paragraph" w:customStyle="1" w:styleId="2200">
    <w:name w:val="标题211"/>
    <w:basedOn w:val="1"/>
    <w:semiHidden/>
    <w:qFormat/>
    <w:uiPriority w:val="0"/>
    <w:pPr>
      <w:keepNext/>
      <w:tabs>
        <w:tab w:val="left" w:pos="851"/>
      </w:tabs>
      <w:spacing w:line="360" w:lineRule="auto"/>
      <w:ind w:left="851" w:hanging="851"/>
      <w:jc w:val="left"/>
    </w:pPr>
    <w:rPr>
      <w:rFonts w:ascii="宋体" w:hAnsi="宋体"/>
      <w:color w:val="000000"/>
      <w:kern w:val="28"/>
      <w:sz w:val="28"/>
      <w:szCs w:val="20"/>
    </w:rPr>
  </w:style>
  <w:style w:type="paragraph" w:customStyle="1" w:styleId="2201">
    <w:name w:val="indent sub"/>
    <w:basedOn w:val="1"/>
    <w:next w:val="1"/>
    <w:qFormat/>
    <w:uiPriority w:val="0"/>
    <w:pPr>
      <w:widowControl/>
      <w:tabs>
        <w:tab w:val="left" w:pos="1440"/>
      </w:tabs>
      <w:spacing w:after="108"/>
      <w:ind w:left="1440" w:hanging="720"/>
      <w:jc w:val="left"/>
    </w:pPr>
    <w:rPr>
      <w:rFonts w:ascii="Helvetica" w:hAnsi="Helvetica"/>
      <w:kern w:val="0"/>
      <w:sz w:val="20"/>
      <w:szCs w:val="20"/>
      <w:lang w:val="en-GB"/>
    </w:rPr>
  </w:style>
  <w:style w:type="paragraph" w:customStyle="1" w:styleId="2202">
    <w:name w:val="表内文字"/>
    <w:basedOn w:val="1"/>
    <w:qFormat/>
    <w:uiPriority w:val="0"/>
    <w:pPr>
      <w:adjustRightInd w:val="0"/>
      <w:snapToGrid w:val="0"/>
      <w:spacing w:line="240" w:lineRule="atLeast"/>
      <w:ind w:left="50" w:leftChars="50"/>
      <w:jc w:val="left"/>
    </w:pPr>
    <w:rPr>
      <w:szCs w:val="21"/>
    </w:rPr>
  </w:style>
  <w:style w:type="paragraph" w:customStyle="1" w:styleId="2203">
    <w:name w:val="样式3-29"/>
    <w:basedOn w:val="1"/>
    <w:semiHidden/>
    <w:qFormat/>
    <w:uiPriority w:val="0"/>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2204">
    <w:name w:val="课程天数"/>
    <w:basedOn w:val="1998"/>
    <w:qFormat/>
    <w:uiPriority w:val="0"/>
  </w:style>
  <w:style w:type="paragraph" w:customStyle="1" w:styleId="2205">
    <w:name w:val="Q summary"/>
    <w:basedOn w:val="1"/>
    <w:qFormat/>
    <w:uiPriority w:val="0"/>
    <w:pPr>
      <w:widowControl/>
      <w:pBdr>
        <w:top w:val="single" w:color="FFFF00" w:sz="6" w:space="4"/>
        <w:left w:val="single" w:color="FFFF00" w:sz="6" w:space="4"/>
        <w:bottom w:val="single" w:color="FFFF00" w:sz="6" w:space="4"/>
        <w:right w:val="single" w:color="FFFF00" w:sz="6" w:space="4"/>
      </w:pBdr>
      <w:shd w:val="pct30" w:color="FFFF00" w:fill="FFFFFF"/>
      <w:spacing w:before="120" w:after="80"/>
      <w:ind w:left="1418"/>
      <w:jc w:val="left"/>
    </w:pPr>
    <w:rPr>
      <w:kern w:val="0"/>
      <w:sz w:val="22"/>
      <w:szCs w:val="20"/>
      <w:lang w:val="en-AU" w:eastAsia="en-US"/>
    </w:rPr>
  </w:style>
  <w:style w:type="paragraph" w:customStyle="1" w:styleId="2206">
    <w:name w:val="着重文字缩进"/>
    <w:basedOn w:val="1"/>
    <w:qFormat/>
    <w:uiPriority w:val="0"/>
    <w:pPr>
      <w:spacing w:line="360" w:lineRule="auto"/>
      <w:ind w:firstLine="200" w:firstLineChars="200"/>
      <w:jc w:val="left"/>
    </w:pPr>
    <w:rPr>
      <w:rFonts w:ascii="宋体" w:hAnsi="宋体"/>
      <w:b/>
      <w:bCs/>
      <w:i/>
      <w:sz w:val="24"/>
      <w:szCs w:val="20"/>
    </w:rPr>
  </w:style>
  <w:style w:type="paragraph" w:customStyle="1" w:styleId="2207">
    <w:name w:val="Topic Heading"/>
    <w:basedOn w:val="1"/>
    <w:qFormat/>
    <w:uiPriority w:val="0"/>
    <w:pPr>
      <w:spacing w:after="240"/>
    </w:pPr>
    <w:rPr>
      <w:b/>
    </w:rPr>
  </w:style>
  <w:style w:type="character" w:customStyle="1" w:styleId="2208">
    <w:name w:val="页眉 Char"/>
    <w:basedOn w:val="231"/>
    <w:link w:val="57"/>
    <w:qFormat/>
    <w:uiPriority w:val="99"/>
    <w:rPr>
      <w:sz w:val="18"/>
      <w:szCs w:val="18"/>
    </w:rPr>
  </w:style>
  <w:style w:type="paragraph" w:customStyle="1" w:styleId="2209">
    <w:name w:val="题注1"/>
    <w:basedOn w:val="1"/>
    <w:next w:val="1"/>
    <w:semiHidden/>
    <w:unhideWhenUsed/>
    <w:qFormat/>
    <w:uiPriority w:val="35"/>
    <w:pPr>
      <w:spacing w:line="276" w:lineRule="auto"/>
    </w:pPr>
    <w:rPr>
      <w:b/>
      <w:bCs/>
      <w:color w:val="4F81BD"/>
      <w:kern w:val="0"/>
      <w:sz w:val="18"/>
      <w:szCs w:val="18"/>
    </w:rPr>
  </w:style>
  <w:style w:type="character" w:customStyle="1" w:styleId="2210">
    <w:name w:val="批注文字 Char"/>
    <w:basedOn w:val="231"/>
    <w:link w:val="28"/>
    <w:qFormat/>
    <w:uiPriority w:val="0"/>
    <w:rPr>
      <w:kern w:val="0"/>
    </w:rPr>
  </w:style>
  <w:style w:type="character" w:customStyle="1" w:styleId="2211">
    <w:name w:val="尾注文本 Char"/>
    <w:basedOn w:val="231"/>
    <w:link w:val="52"/>
    <w:qFormat/>
    <w:uiPriority w:val="99"/>
    <w:rPr>
      <w:kern w:val="0"/>
      <w:sz w:val="20"/>
    </w:rPr>
  </w:style>
  <w:style w:type="character" w:customStyle="1" w:styleId="2212">
    <w:name w:val="批注框文本 Char"/>
    <w:basedOn w:val="231"/>
    <w:link w:val="54"/>
    <w:qFormat/>
    <w:uiPriority w:val="0"/>
    <w:rPr>
      <w:kern w:val="0"/>
      <w:sz w:val="18"/>
      <w:szCs w:val="18"/>
    </w:rPr>
  </w:style>
  <w:style w:type="character" w:customStyle="1" w:styleId="2213">
    <w:name w:val="副标题 Char"/>
    <w:basedOn w:val="231"/>
    <w:link w:val="64"/>
    <w:qFormat/>
    <w:uiPriority w:val="11"/>
    <w:rPr>
      <w:rFonts w:eastAsia="宋体" w:asciiTheme="majorHAnsi" w:hAnsiTheme="majorHAnsi" w:cstheme="majorBidi"/>
      <w:b/>
      <w:bCs/>
      <w:kern w:val="28"/>
      <w:sz w:val="32"/>
      <w:szCs w:val="32"/>
    </w:rPr>
  </w:style>
  <w:style w:type="character" w:customStyle="1" w:styleId="2214">
    <w:name w:val="批注主题 Char"/>
    <w:basedOn w:val="2210"/>
    <w:link w:val="85"/>
    <w:qFormat/>
    <w:uiPriority w:val="0"/>
    <w:rPr>
      <w:b/>
      <w:bCs/>
      <w:kern w:val="0"/>
    </w:rPr>
  </w:style>
  <w:style w:type="table" w:customStyle="1" w:styleId="2215">
    <w:name w:val="网格型1"/>
    <w:basedOn w:val="88"/>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216">
    <w:name w:val="超链接1"/>
    <w:basedOn w:val="231"/>
    <w:unhideWhenUsed/>
    <w:qFormat/>
    <w:uiPriority w:val="99"/>
    <w:rPr>
      <w:color w:val="0000FF"/>
      <w:u w:val="single"/>
    </w:rPr>
  </w:style>
  <w:style w:type="character" w:customStyle="1" w:styleId="2217">
    <w:name w:val="Heading 1 Char"/>
    <w:basedOn w:val="231"/>
    <w:qFormat/>
    <w:uiPriority w:val="9"/>
    <w:rPr>
      <w:rFonts w:ascii="Arial" w:hAnsi="Arial" w:eastAsia="Arial" w:cs="Arial"/>
      <w:sz w:val="40"/>
      <w:szCs w:val="40"/>
    </w:rPr>
  </w:style>
  <w:style w:type="character" w:customStyle="1" w:styleId="2218">
    <w:name w:val="Heading 3 Char"/>
    <w:basedOn w:val="231"/>
    <w:qFormat/>
    <w:uiPriority w:val="9"/>
    <w:rPr>
      <w:rFonts w:ascii="Arial" w:hAnsi="Arial" w:eastAsia="Arial" w:cs="Arial"/>
      <w:sz w:val="30"/>
      <w:szCs w:val="30"/>
    </w:rPr>
  </w:style>
  <w:style w:type="character" w:customStyle="1" w:styleId="2219">
    <w:name w:val="Heading 4 Char"/>
    <w:basedOn w:val="231"/>
    <w:qFormat/>
    <w:uiPriority w:val="9"/>
    <w:rPr>
      <w:rFonts w:ascii="Arial" w:hAnsi="Arial" w:eastAsia="Arial" w:cs="Arial"/>
      <w:b/>
      <w:bCs/>
      <w:sz w:val="26"/>
      <w:szCs w:val="26"/>
    </w:rPr>
  </w:style>
  <w:style w:type="character" w:customStyle="1" w:styleId="2220">
    <w:name w:val="Heading 5 Char"/>
    <w:basedOn w:val="231"/>
    <w:qFormat/>
    <w:uiPriority w:val="9"/>
    <w:rPr>
      <w:rFonts w:ascii="Arial" w:hAnsi="Arial" w:eastAsia="Arial" w:cs="Arial"/>
      <w:b/>
      <w:bCs/>
      <w:sz w:val="24"/>
      <w:szCs w:val="24"/>
    </w:rPr>
  </w:style>
  <w:style w:type="character" w:customStyle="1" w:styleId="2221">
    <w:name w:val="Heading 7 Char"/>
    <w:basedOn w:val="231"/>
    <w:qFormat/>
    <w:uiPriority w:val="9"/>
    <w:rPr>
      <w:rFonts w:ascii="Arial" w:hAnsi="Arial" w:eastAsia="Arial" w:cs="Arial"/>
      <w:b/>
      <w:bCs/>
      <w:i/>
      <w:iCs/>
      <w:sz w:val="22"/>
      <w:szCs w:val="22"/>
    </w:rPr>
  </w:style>
  <w:style w:type="character" w:customStyle="1" w:styleId="2222">
    <w:name w:val="Heading 8 Char"/>
    <w:basedOn w:val="231"/>
    <w:qFormat/>
    <w:uiPriority w:val="9"/>
    <w:rPr>
      <w:rFonts w:ascii="Arial" w:hAnsi="Arial" w:eastAsia="Arial" w:cs="Arial"/>
      <w:i/>
      <w:iCs/>
      <w:sz w:val="22"/>
      <w:szCs w:val="22"/>
    </w:rPr>
  </w:style>
  <w:style w:type="character" w:customStyle="1" w:styleId="2223">
    <w:name w:val="Heading 9 Char"/>
    <w:basedOn w:val="231"/>
    <w:qFormat/>
    <w:uiPriority w:val="9"/>
    <w:rPr>
      <w:rFonts w:ascii="Arial" w:hAnsi="Arial" w:eastAsia="Arial" w:cs="Arial"/>
      <w:i/>
      <w:iCs/>
      <w:sz w:val="21"/>
      <w:szCs w:val="21"/>
    </w:rPr>
  </w:style>
  <w:style w:type="character" w:customStyle="1" w:styleId="2224">
    <w:name w:val="Subtitle Char"/>
    <w:basedOn w:val="231"/>
    <w:qFormat/>
    <w:uiPriority w:val="11"/>
    <w:rPr>
      <w:sz w:val="24"/>
      <w:szCs w:val="24"/>
    </w:rPr>
  </w:style>
  <w:style w:type="character" w:customStyle="1" w:styleId="2225">
    <w:name w:val="Quote Char"/>
    <w:qFormat/>
    <w:uiPriority w:val="29"/>
    <w:rPr>
      <w:i/>
    </w:rPr>
  </w:style>
  <w:style w:type="character" w:customStyle="1" w:styleId="2226">
    <w:name w:val="Intense Quote Char"/>
    <w:qFormat/>
    <w:uiPriority w:val="30"/>
    <w:rPr>
      <w:i/>
    </w:rPr>
  </w:style>
  <w:style w:type="table" w:customStyle="1" w:styleId="2227">
    <w:name w:val="Plain Table 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28">
    <w:name w:val="Plain Table 2"/>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29">
    <w:name w:val="Plain Table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0">
    <w:name w:val="Plain Table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1">
    <w:name w:val="Plain Table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2">
    <w:name w:val="Grid Table 1 Light"/>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33">
    <w:name w:val="Grid Table 2"/>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4">
    <w:name w:val="Grid Table 3"/>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5">
    <w:name w:val="Grid Table 4"/>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6">
    <w:name w:val="Grid Table 5 Dark"/>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37">
    <w:name w:val="Grid Table 6 Colorful"/>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38">
    <w:name w:val="Grid Table 7 Colorful"/>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239">
    <w:name w:val="List Table 1 Light"/>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240">
    <w:name w:val="List Table 2"/>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1">
    <w:name w:val="List Table 3"/>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242">
    <w:name w:val="List Table 4"/>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3">
    <w:name w:val="List Table 5 Dark"/>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244">
    <w:name w:val="List Table 6 Colorful"/>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245">
    <w:name w:val="List Table 7 Colorful"/>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character" w:customStyle="1" w:styleId="2246">
    <w:name w:val="Endnote Text Char"/>
    <w:qFormat/>
    <w:uiPriority w:val="99"/>
    <w:rPr>
      <w:sz w:val="20"/>
    </w:rPr>
  </w:style>
  <w:style w:type="paragraph" w:customStyle="1" w:styleId="2247">
    <w:name w:val="TOC 标题1"/>
    <w:unhideWhenUsed/>
    <w:qFormat/>
    <w:uiPriority w:val="39"/>
    <w:rPr>
      <w:rFonts w:ascii="Times New Roman" w:hAnsi="Times New Roman" w:eastAsia="宋体" w:cs="Times New Roman"/>
      <w:lang w:val="en-US" w:eastAsia="zh-CN" w:bidi="ar-SA"/>
    </w:rPr>
  </w:style>
  <w:style w:type="character" w:customStyle="1" w:styleId="2248">
    <w:name w:val="font2800"/>
    <w:basedOn w:val="231"/>
    <w:qFormat/>
    <w:uiPriority w:val="0"/>
  </w:style>
  <w:style w:type="character" w:customStyle="1" w:styleId="2249">
    <w:name w:val="font41"/>
    <w:basedOn w:val="231"/>
    <w:qFormat/>
    <w:uiPriority w:val="0"/>
    <w:rPr>
      <w:rFonts w:ascii="楷体" w:hAnsi="楷体" w:eastAsia="楷体" w:cs="楷体"/>
      <w:color w:val="000000"/>
      <w:sz w:val="22"/>
      <w:szCs w:val="22"/>
      <w:u w:val="none"/>
    </w:rPr>
  </w:style>
  <w:style w:type="character" w:customStyle="1" w:styleId="2250">
    <w:name w:val="Heading 2 Char"/>
    <w:basedOn w:val="231"/>
    <w:qFormat/>
    <w:uiPriority w:val="9"/>
    <w:rPr>
      <w:rFonts w:ascii="Arial" w:hAnsi="Arial" w:eastAsia="Arial" w:cs="Arial"/>
      <w:sz w:val="34"/>
    </w:rPr>
  </w:style>
  <w:style w:type="paragraph" w:styleId="2251">
    <w:name w:val="Intense Quote"/>
    <w:basedOn w:val="1"/>
    <w:next w:val="1"/>
    <w:link w:val="2252"/>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2252">
    <w:name w:val="明显引用 Char"/>
    <w:basedOn w:val="231"/>
    <w:link w:val="2251"/>
    <w:qFormat/>
    <w:uiPriority w:val="30"/>
    <w:rPr>
      <w:b/>
      <w:bCs/>
      <w:i/>
      <w:iCs/>
      <w:color w:val="4F81BD" w:themeColor="accent1"/>
      <w14:textFill>
        <w14:solidFill>
          <w14:schemeClr w14:val="accent1"/>
        </w14:solidFill>
      </w14:textFill>
    </w:rPr>
  </w:style>
  <w:style w:type="character" w:customStyle="1" w:styleId="2253">
    <w:name w:val="Header Char"/>
    <w:basedOn w:val="231"/>
    <w:qFormat/>
    <w:uiPriority w:val="99"/>
  </w:style>
  <w:style w:type="character" w:customStyle="1" w:styleId="2254">
    <w:name w:val="Caption Char"/>
    <w:qFormat/>
    <w:uiPriority w:val="99"/>
  </w:style>
  <w:style w:type="table" w:customStyle="1" w:styleId="2255">
    <w:name w:val="Table Grid Light"/>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style>
  <w:style w:type="table" w:customStyle="1" w:styleId="2256">
    <w:name w:val="无格式表格 1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57">
    <w:name w:val="无格式表格 21"/>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58">
    <w:name w:val="无格式表格 3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59">
    <w:name w:val="无格式表格 4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0">
    <w:name w:val="无格式表格 5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1">
    <w:name w:val="网格表 1 浅色1"/>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62">
    <w:name w:val="Grid Table 1 Light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b/>
        <w:color w:val="404040"/>
      </w:rPr>
      <w:tcPr>
        <w:tcBorders>
          <w:bottom w:val="single" w:color="97B4D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263">
    <w:name w:val="Grid Table 1 Light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b/>
        <w:color w:val="404040"/>
      </w:rPr>
      <w:tcPr>
        <w:tcBorders>
          <w:bottom w:val="single" w:color="DA989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264">
    <w:name w:val="Grid Table 1 Light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b/>
        <w:color w:val="404040"/>
      </w:rPr>
      <w:tcPr>
        <w:tcBorders>
          <w:bottom w:val="single" w:color="C4D79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265">
    <w:name w:val="Grid Table 1 Light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b/>
        <w:color w:val="404040"/>
      </w:rPr>
      <w:tcPr>
        <w:tcBorders>
          <w:bottom w:val="single" w:color="B4A4C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266">
    <w:name w:val="Grid Table 1 Light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b/>
        <w:color w:val="404040"/>
      </w:rPr>
      <w:tcPr>
        <w:tcBorders>
          <w:bottom w:val="single" w:color="95CED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267">
    <w:name w:val="Grid Table 1 Light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b/>
        <w:color w:val="404040"/>
      </w:rPr>
      <w:tcPr>
        <w:tcBorders>
          <w:bottom w:val="single" w:color="FAC192"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table" w:customStyle="1" w:styleId="2268">
    <w:name w:val="网格表 2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69">
    <w:name w:val="Grid Table 2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single" w:color="5D8AC2" w:sz="12" w:space="0"/>
          <w:right w:val="nil"/>
        </w:tcBorders>
        <w:shd w:val="clear" w:color="FFFFFF" w:fill="auto"/>
      </w:tcPr>
    </w:tblStylePr>
    <w:tblStylePr w:type="lastRow">
      <w:rPr>
        <w:b/>
        <w:color w:val="404040"/>
      </w:rPr>
      <w:tcPr>
        <w:tcBorders>
          <w:top w:val="single" w:color="5D8AC2"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0">
    <w:name w:val="Grid Table 2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single" w:color="D99695" w:sz="12" w:space="0"/>
          <w:right w:val="nil"/>
        </w:tcBorders>
        <w:shd w:val="clear" w:color="FFFFFF" w:fill="auto"/>
      </w:tcPr>
    </w:tblStylePr>
    <w:tblStylePr w:type="lastRow">
      <w:rPr>
        <w:b/>
        <w:color w:val="404040"/>
      </w:rPr>
      <w:tcPr>
        <w:tcBorders>
          <w:top w:val="single" w:color="D996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1">
    <w:name w:val="Grid Table 2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single" w:color="9ABB59" w:sz="12" w:space="0"/>
          <w:right w:val="nil"/>
        </w:tcBorders>
        <w:shd w:val="clear" w:color="FFFFFF" w:fill="auto"/>
      </w:tcPr>
    </w:tblStylePr>
    <w:tblStylePr w:type="lastRow">
      <w:rPr>
        <w:b/>
        <w:color w:val="404040"/>
      </w:rPr>
      <w:tcPr>
        <w:tcBorders>
          <w:top w:val="single" w:color="9ABB59"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2">
    <w:name w:val="Grid Table 2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single" w:color="B2A1C6" w:sz="12" w:space="0"/>
          <w:right w:val="nil"/>
        </w:tcBorders>
        <w:shd w:val="clear" w:color="FFFFFF" w:fill="auto"/>
      </w:tcPr>
    </w:tblStylePr>
    <w:tblStylePr w:type="lastRow">
      <w:rPr>
        <w:b/>
        <w:color w:val="404040"/>
      </w:rPr>
      <w:tcPr>
        <w:tcBorders>
          <w:top w:val="single" w:color="B2A1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73">
    <w:name w:val="Grid Table 2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single" w:color="4BACC6" w:sz="12" w:space="0"/>
          <w:right w:val="nil"/>
        </w:tcBorders>
        <w:shd w:val="clear" w:color="FFFFFF" w:fill="auto"/>
      </w:tcPr>
    </w:tblStylePr>
    <w:tblStylePr w:type="lastRow">
      <w:rPr>
        <w:b/>
        <w:color w:val="404040"/>
      </w:rPr>
      <w:tcPr>
        <w:tcBorders>
          <w:top w:val="single" w:color="4BAC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74">
    <w:name w:val="Grid Table 2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single" w:color="F79646" w:sz="12" w:space="0"/>
          <w:right w:val="nil"/>
        </w:tcBorders>
        <w:shd w:val="clear" w:color="FFFFFF" w:fill="auto"/>
      </w:tcPr>
    </w:tblStylePr>
    <w:tblStylePr w:type="lastRow">
      <w:rPr>
        <w:b/>
        <w:color w:val="404040"/>
      </w:rPr>
      <w:tcPr>
        <w:tcBorders>
          <w:top w:val="single" w:color="F7964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75">
    <w:name w:val="网格表 3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76">
    <w:name w:val="Grid Table 3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7">
    <w:name w:val="Grid Table 3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8">
    <w:name w:val="Grid Table 3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9">
    <w:name w:val="Grid Table 3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0">
    <w:name w:val="Grid Table 3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1">
    <w:name w:val="Grid Table 3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2">
    <w:name w:val="网格表 41"/>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83">
    <w:name w:val="Grid Table 4 - Accent 1"/>
    <w:basedOn w:val="88"/>
    <w:qFormat/>
    <w:uiPriority w:val="5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insideV w:val="single" w:color="9BB7D9" w:sz="4" w:space="0"/>
      </w:tblBorders>
      <w:tblCellMar>
        <w:top w:w="0" w:type="dxa"/>
        <w:left w:w="108" w:type="dxa"/>
        <w:bottom w:w="0" w:type="dxa"/>
        <w:right w:w="108" w:type="dxa"/>
      </w:tblCellMar>
    </w:tblPr>
    <w:tblStylePr w:type="firstRow">
      <w:rPr>
        <w:rFonts w:ascii="Arial" w:hAnsi="Arial"/>
        <w:b/>
        <w:color w:val="FFFFFF"/>
        <w:sz w:val="22"/>
      </w:rPr>
      <w:tcPr>
        <w:tcBorders>
          <w:top w:val="single" w:color="5D8AC2" w:sz="4" w:space="0"/>
          <w:left w:val="single" w:color="5D8AC2" w:sz="4" w:space="0"/>
          <w:bottom w:val="single" w:color="5D8AC2" w:sz="4" w:space="0"/>
          <w:right w:val="single" w:color="5D8AC2" w:sz="4" w:space="0"/>
        </w:tcBorders>
        <w:shd w:val="clear" w:color="5D8AC2" w:fill="5D8AC2"/>
      </w:tcPr>
    </w:tblStylePr>
    <w:tblStylePr w:type="lastRow">
      <w:rPr>
        <w:b/>
        <w:color w:val="404040"/>
      </w:rPr>
      <w:tcPr>
        <w:tcBorders>
          <w:top w:val="single" w:color="5D8AC2"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fill="DCE6F2"/>
      </w:tcPr>
    </w:tblStylePr>
    <w:tblStylePr w:type="band1Horz">
      <w:rPr>
        <w:rFonts w:ascii="Arial" w:hAnsi="Arial"/>
        <w:color w:val="404040"/>
        <w:sz w:val="22"/>
      </w:rPr>
      <w:tcPr>
        <w:shd w:val="clear" w:color="DCE6F2" w:fill="DCE6F2"/>
      </w:tcPr>
    </w:tblStylePr>
  </w:style>
  <w:style w:type="table" w:customStyle="1" w:styleId="2284">
    <w:name w:val="Grid Table 4 - Accent 2"/>
    <w:basedOn w:val="88"/>
    <w:qFormat/>
    <w:uiPriority w:val="5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insideV w:val="single" w:color="DB9B9A" w:sz="4"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4" w:space="0"/>
          <w:left w:val="single" w:color="D99695" w:sz="4" w:space="0"/>
          <w:bottom w:val="single" w:color="D99695" w:sz="4" w:space="0"/>
          <w:right w:val="single" w:color="D99695" w:sz="4" w:space="0"/>
        </w:tcBorders>
        <w:shd w:val="clear" w:color="D99695" w:fill="D99695"/>
      </w:tcPr>
    </w:tblStylePr>
    <w:tblStylePr w:type="lastRow">
      <w:rPr>
        <w:b/>
        <w:color w:val="404040"/>
      </w:rPr>
      <w:tcPr>
        <w:tcBorders>
          <w:top w:val="single" w:color="D9969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85">
    <w:name w:val="Grid Table 4 - Accent 3"/>
    <w:basedOn w:val="88"/>
    <w:qFormat/>
    <w:uiPriority w:val="5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insideV w:val="single" w:color="C6D8A1" w:sz="4" w:space="0"/>
      </w:tblBorders>
      <w:tblCellMar>
        <w:top w:w="0" w:type="dxa"/>
        <w:left w:w="108" w:type="dxa"/>
        <w:bottom w:w="0" w:type="dxa"/>
        <w:right w:w="108" w:type="dxa"/>
      </w:tblCellMar>
    </w:tblPr>
    <w:tblStylePr w:type="firstRow">
      <w:rPr>
        <w:rFonts w:ascii="Arial" w:hAnsi="Arial"/>
        <w:b/>
        <w:color w:val="FFFFFF"/>
        <w:sz w:val="22"/>
      </w:rPr>
      <w:tcPr>
        <w:tcBorders>
          <w:top w:val="single" w:color="9ABB59" w:sz="4" w:space="0"/>
          <w:left w:val="single" w:color="9ABB59" w:sz="4" w:space="0"/>
          <w:bottom w:val="single" w:color="9ABB59" w:sz="4" w:space="0"/>
          <w:right w:val="single" w:color="9ABB59" w:sz="4" w:space="0"/>
        </w:tcBorders>
        <w:shd w:val="clear" w:color="9ABB59" w:fill="9ABB59"/>
      </w:tcPr>
    </w:tblStylePr>
    <w:tblStylePr w:type="lastRow">
      <w:rPr>
        <w:b/>
        <w:color w:val="404040"/>
      </w:rPr>
      <w:tcPr>
        <w:tcBorders>
          <w:top w:val="single" w:color="9ABB59"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86">
    <w:name w:val="Grid Table 4 - Accent 4"/>
    <w:basedOn w:val="88"/>
    <w:qFormat/>
    <w:uiPriority w:val="5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insideV w:val="single" w:color="B7A7CA" w:sz="4"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4" w:space="0"/>
          <w:left w:val="single" w:color="B2A1C6" w:sz="4" w:space="0"/>
          <w:bottom w:val="single" w:color="B2A1C6" w:sz="4" w:space="0"/>
          <w:right w:val="single" w:color="B2A1C6" w:sz="4" w:space="0"/>
        </w:tcBorders>
        <w:shd w:val="clear" w:color="B2A1C6" w:fill="B2A1C6"/>
      </w:tcPr>
    </w:tblStylePr>
    <w:tblStylePr w:type="lastRow">
      <w:rPr>
        <w:b/>
        <w:color w:val="404040"/>
      </w:rPr>
      <w:tcPr>
        <w:tcBorders>
          <w:top w:val="single" w:color="B2A1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7">
    <w:name w:val="Grid Table 4 - Accent 5"/>
    <w:basedOn w:val="88"/>
    <w:qFormat/>
    <w:uiPriority w:val="5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FFFFFF"/>
        <w:sz w:val="22"/>
      </w:rPr>
      <w:tcPr>
        <w:tcBorders>
          <w:top w:val="single" w:color="4BACC6" w:sz="4" w:space="0"/>
          <w:left w:val="single" w:color="4BACC6" w:sz="4" w:space="0"/>
          <w:bottom w:val="single" w:color="4BACC6" w:sz="4" w:space="0"/>
          <w:right w:val="single" w:color="4BACC6" w:sz="4" w:space="0"/>
        </w:tcBorders>
        <w:shd w:val="clear" w:color="4BACC6" w:fill="4BACC6"/>
      </w:tcPr>
    </w:tblStylePr>
    <w:tblStylePr w:type="lastRow">
      <w:rPr>
        <w:b/>
        <w:color w:val="404040"/>
      </w:rPr>
      <w:tcPr>
        <w:tcBorders>
          <w:top w:val="single" w:color="4BAC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8">
    <w:name w:val="Grid Table 4 - Accent 6"/>
    <w:basedOn w:val="88"/>
    <w:qFormat/>
    <w:uiPriority w:val="5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FFFFFF"/>
        <w:sz w:val="22"/>
      </w:rPr>
      <w:tcPr>
        <w:tcBorders>
          <w:top w:val="single" w:color="F79646" w:sz="4" w:space="0"/>
          <w:left w:val="single" w:color="F79646" w:sz="4" w:space="0"/>
          <w:bottom w:val="single" w:color="F79646" w:sz="4" w:space="0"/>
          <w:right w:val="single" w:color="F79646" w:sz="4" w:space="0"/>
        </w:tcBorders>
        <w:shd w:val="clear" w:color="F79646" w:fill="F79646"/>
      </w:tcPr>
    </w:tblStylePr>
    <w:tblStylePr w:type="lastRow">
      <w:rPr>
        <w:b/>
        <w:color w:val="404040"/>
      </w:rPr>
      <w:tcPr>
        <w:tcBorders>
          <w:top w:val="single" w:color="F7964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9">
    <w:name w:val="网格表 5 深色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90">
    <w:name w:val="Grid Table 5 Dark- Accent 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rFonts w:ascii="Arial" w:hAnsi="Arial"/>
        <w:b/>
        <w:color w:val="FFFFFF"/>
        <w:sz w:val="22"/>
      </w:rPr>
      <w:tcPr>
        <w:tcBorders>
          <w:top w:val="single" w:color="FFFFFF" w:sz="4" w:space="0"/>
        </w:tcBorders>
        <w:shd w:val="clear" w:color="4F81BD" w:fill="4F81BD"/>
      </w:tcPr>
    </w:tblStylePr>
    <w:tblStylePr w:type="firstCol">
      <w:rPr>
        <w:rFonts w:ascii="Arial" w:hAnsi="Arial"/>
        <w:b/>
        <w:color w:val="FFFFFF"/>
        <w:sz w:val="22"/>
      </w:rPr>
      <w:tcPr>
        <w:shd w:val="clear" w:color="4F81BD" w:fill="4F81BD"/>
      </w:tcPr>
    </w:tblStylePr>
    <w:tblStylePr w:type="lastCol">
      <w:rPr>
        <w:rFonts w:ascii="Arial" w:hAnsi="Arial"/>
        <w:b/>
        <w:color w:val="FFFFFF"/>
        <w:sz w:val="22"/>
      </w:rPr>
      <w:tcPr>
        <w:shd w:val="clear" w:color="4F81BD" w:fill="4F81BD"/>
      </w:tcPr>
    </w:tblStylePr>
    <w:tblStylePr w:type="band1Vert">
      <w:tcPr>
        <w:shd w:val="clear" w:color="AEC4E0" w:fill="AEC4E0"/>
      </w:tcPr>
    </w:tblStylePr>
    <w:tblStylePr w:type="band1Horz">
      <w:tcPr>
        <w:shd w:val="clear" w:color="AEC4E0" w:fill="AEC4E0"/>
      </w:tcPr>
    </w:tblStylePr>
  </w:style>
  <w:style w:type="table" w:customStyle="1" w:styleId="2291">
    <w:name w:val="Grid Table 5 Dark - Accent 2"/>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rFonts w:ascii="Arial" w:hAnsi="Arial"/>
        <w:b/>
        <w:color w:val="FFFFFF"/>
        <w:sz w:val="22"/>
      </w:rPr>
      <w:tcPr>
        <w:tcBorders>
          <w:top w:val="single" w:color="FFFFFF" w:sz="4" w:space="0"/>
        </w:tcBorders>
        <w:shd w:val="clear" w:color="C0504D" w:fill="C0504D"/>
      </w:tcPr>
    </w:tblStylePr>
    <w:tblStylePr w:type="firstCol">
      <w:rPr>
        <w:rFonts w:ascii="Arial" w:hAnsi="Arial"/>
        <w:b/>
        <w:color w:val="FFFFFF"/>
        <w:sz w:val="22"/>
      </w:rPr>
      <w:tcPr>
        <w:shd w:val="clear" w:color="C0504D" w:fill="C0504D"/>
      </w:tcPr>
    </w:tblStylePr>
    <w:tblStylePr w:type="lastCol">
      <w:rPr>
        <w:rFonts w:ascii="Arial" w:hAnsi="Arial"/>
        <w:b/>
        <w:color w:val="FFFFFF"/>
        <w:sz w:val="22"/>
      </w:rPr>
      <w:tcPr>
        <w:shd w:val="clear" w:color="C0504D" w:fill="C0504D"/>
      </w:tcPr>
    </w:tblStylePr>
    <w:tblStylePr w:type="band1Vert">
      <w:tcPr>
        <w:shd w:val="clear" w:color="E2AEAD" w:fill="E2AEAD"/>
      </w:tcPr>
    </w:tblStylePr>
    <w:tblStylePr w:type="band1Horz">
      <w:tcPr>
        <w:shd w:val="clear" w:color="E2AEAD" w:fill="E2AEAD"/>
      </w:tcPr>
    </w:tblStylePr>
  </w:style>
  <w:style w:type="table" w:customStyle="1" w:styleId="2292">
    <w:name w:val="Grid Table 5 Dark - Accent 3"/>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rFonts w:ascii="Arial" w:hAnsi="Arial"/>
        <w:b/>
        <w:color w:val="FFFFFF"/>
        <w:sz w:val="22"/>
      </w:rPr>
      <w:tcPr>
        <w:tcBorders>
          <w:top w:val="single" w:color="FFFFFF" w:sz="4" w:space="0"/>
        </w:tcBorders>
        <w:shd w:val="clear" w:color="9BBB59" w:fill="9BBB59"/>
      </w:tcPr>
    </w:tblStylePr>
    <w:tblStylePr w:type="firstCol">
      <w:rPr>
        <w:rFonts w:ascii="Arial" w:hAnsi="Arial"/>
        <w:b/>
        <w:color w:val="FFFFFF"/>
        <w:sz w:val="22"/>
      </w:rPr>
      <w:tcPr>
        <w:shd w:val="clear" w:color="9BBB59" w:fill="9BBB59"/>
      </w:tcPr>
    </w:tblStylePr>
    <w:tblStylePr w:type="lastCol">
      <w:rPr>
        <w:rFonts w:ascii="Arial" w:hAnsi="Arial"/>
        <w:b/>
        <w:color w:val="FFFFFF"/>
        <w:sz w:val="22"/>
      </w:rPr>
      <w:tcPr>
        <w:shd w:val="clear" w:color="9BBB59" w:fill="9BBB59"/>
      </w:tcPr>
    </w:tblStylePr>
    <w:tblStylePr w:type="band1Vert">
      <w:tcPr>
        <w:shd w:val="clear" w:color="D0DFB2" w:fill="D0DFB2"/>
      </w:tcPr>
    </w:tblStylePr>
    <w:tblStylePr w:type="band1Horz">
      <w:tcPr>
        <w:shd w:val="clear" w:color="D0DFB2" w:fill="D0DFB2"/>
      </w:tcPr>
    </w:tblStylePr>
  </w:style>
  <w:style w:type="table" w:customStyle="1" w:styleId="2293">
    <w:name w:val="Grid Table 5 Dark- Accent 4"/>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rFonts w:ascii="Arial" w:hAnsi="Arial"/>
        <w:b/>
        <w:color w:val="FFFFFF"/>
        <w:sz w:val="22"/>
      </w:rPr>
      <w:tcPr>
        <w:tcBorders>
          <w:top w:val="single" w:color="FFFFFF" w:sz="4" w:space="0"/>
        </w:tcBorders>
        <w:shd w:val="clear" w:color="8064A2" w:fill="8064A2"/>
      </w:tcPr>
    </w:tblStylePr>
    <w:tblStylePr w:type="firstCol">
      <w:rPr>
        <w:rFonts w:ascii="Arial" w:hAnsi="Arial"/>
        <w:b/>
        <w:color w:val="FFFFFF"/>
        <w:sz w:val="22"/>
      </w:rPr>
      <w:tcPr>
        <w:shd w:val="clear" w:color="8064A2" w:fill="8064A2"/>
      </w:tcPr>
    </w:tblStylePr>
    <w:tblStylePr w:type="lastCol">
      <w:rPr>
        <w:rFonts w:ascii="Arial" w:hAnsi="Arial"/>
        <w:b/>
        <w:color w:val="FFFFFF"/>
        <w:sz w:val="22"/>
      </w:rPr>
      <w:tcPr>
        <w:shd w:val="clear" w:color="8064A2" w:fill="8064A2"/>
      </w:tcPr>
    </w:tblStylePr>
    <w:tblStylePr w:type="band1Vert">
      <w:tcPr>
        <w:shd w:val="clear" w:color="C4B7D4" w:fill="C4B7D4"/>
      </w:tcPr>
    </w:tblStylePr>
    <w:tblStylePr w:type="band1Horz">
      <w:tcPr>
        <w:shd w:val="clear" w:color="C4B7D4" w:fill="C4B7D4"/>
      </w:tcPr>
    </w:tblStylePr>
  </w:style>
  <w:style w:type="table" w:customStyle="1" w:styleId="2294">
    <w:name w:val="Grid Table 5 Dark - Accent 5"/>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rFonts w:ascii="Arial" w:hAnsi="Arial"/>
        <w:b/>
        <w:color w:val="FFFFFF"/>
        <w:sz w:val="22"/>
      </w:rPr>
      <w:tcPr>
        <w:tcBorders>
          <w:top w:val="single" w:color="FFFFFF" w:sz="4" w:space="0"/>
        </w:tcBorders>
        <w:shd w:val="clear" w:color="4BACC6" w:fill="4BACC6"/>
      </w:tcPr>
    </w:tblStylePr>
    <w:tblStylePr w:type="firstCol">
      <w:rPr>
        <w:rFonts w:ascii="Arial" w:hAnsi="Arial"/>
        <w:b/>
        <w:color w:val="FFFFFF"/>
        <w:sz w:val="22"/>
      </w:rPr>
      <w:tcPr>
        <w:shd w:val="clear" w:color="4BACC6" w:fill="4BACC6"/>
      </w:tcPr>
    </w:tblStylePr>
    <w:tblStylePr w:type="lastCol">
      <w:rPr>
        <w:rFonts w:ascii="Arial" w:hAnsi="Arial"/>
        <w:b/>
        <w:color w:val="FFFFFF"/>
        <w:sz w:val="22"/>
      </w:rPr>
      <w:tcPr>
        <w:shd w:val="clear" w:color="4BACC6" w:fill="4BACC6"/>
      </w:tcPr>
    </w:tblStylePr>
    <w:tblStylePr w:type="band1Vert">
      <w:tcPr>
        <w:shd w:val="clear" w:color="ACD8E4" w:fill="ACD8E4"/>
      </w:tcPr>
    </w:tblStylePr>
    <w:tblStylePr w:type="band1Horz">
      <w:tcPr>
        <w:shd w:val="clear" w:color="ACD8E4" w:fill="ACD8E4"/>
      </w:tcPr>
    </w:tblStylePr>
  </w:style>
  <w:style w:type="table" w:customStyle="1" w:styleId="2295">
    <w:name w:val="Grid Table 5 Dark - Accent 6"/>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rFonts w:ascii="Arial" w:hAnsi="Arial"/>
        <w:b/>
        <w:color w:val="FFFFFF"/>
        <w:sz w:val="22"/>
      </w:rPr>
      <w:tcPr>
        <w:tcBorders>
          <w:top w:val="single" w:color="FFFFFF" w:sz="4" w:space="0"/>
        </w:tcBorders>
        <w:shd w:val="clear" w:color="F79646" w:fill="F79646"/>
      </w:tcPr>
    </w:tblStylePr>
    <w:tblStylePr w:type="firstCol">
      <w:rPr>
        <w:rFonts w:ascii="Arial" w:hAnsi="Arial"/>
        <w:b/>
        <w:color w:val="FFFFFF"/>
        <w:sz w:val="22"/>
      </w:rPr>
      <w:tcPr>
        <w:shd w:val="clear" w:color="F79646" w:fill="F79646"/>
      </w:tcPr>
    </w:tblStylePr>
    <w:tblStylePr w:type="lastCol">
      <w:rPr>
        <w:rFonts w:ascii="Arial" w:hAnsi="Arial"/>
        <w:b/>
        <w:color w:val="FFFFFF"/>
        <w:sz w:val="22"/>
      </w:rPr>
      <w:tcPr>
        <w:shd w:val="clear" w:color="F79646" w:fill="F79646"/>
      </w:tcPr>
    </w:tblStylePr>
    <w:tblStylePr w:type="band1Vert">
      <w:tcPr>
        <w:shd w:val="clear" w:color="FBCEAA" w:fill="FBCEAA"/>
      </w:tcPr>
    </w:tblStylePr>
    <w:tblStylePr w:type="band1Horz">
      <w:tcPr>
        <w:shd w:val="clear" w:color="FBCEAA" w:fill="FBCEAA"/>
      </w:tcPr>
    </w:tblStylePr>
  </w:style>
  <w:style w:type="table" w:customStyle="1" w:styleId="2296">
    <w:name w:val="网格表 6 彩色1"/>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97">
    <w:name w:val="Grid Table 6 Colorful - Accent 1"/>
    <w:basedOn w:val="88"/>
    <w:qFormat/>
    <w:uiPriority w:val="99"/>
    <w:rPr>
      <w:rFonts w:ascii="Times New Roman" w:hAnsi="Times New Roman" w:eastAsia="宋体" w:cs="Times New Roman"/>
    </w:rPr>
    <w:tblPr>
      <w:tblBorders>
        <w:top w:val="single" w:color="A6BFDD" w:sz="4" w:space="0"/>
        <w:left w:val="single" w:color="A6BFDD" w:sz="4" w:space="0"/>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b/>
        <w:color w:val="4F81BD"/>
      </w:rPr>
      <w:tcPr>
        <w:tcBorders>
          <w:bottom w:val="single" w:color="A6BFDD" w:sz="12" w:space="0"/>
        </w:tcBorders>
      </w:tcPr>
    </w:tblStylePr>
    <w:tblStylePr w:type="lastRow">
      <w:rPr>
        <w:b/>
        <w:color w:val="4F81BD"/>
      </w:rPr>
    </w:tblStylePr>
    <w:tblStylePr w:type="firstCol">
      <w:rPr>
        <w:b/>
        <w:color w:val="4F81BD"/>
      </w:rPr>
    </w:tblStylePr>
    <w:tblStylePr w:type="lastCol">
      <w:rPr>
        <w:b/>
        <w:color w:val="4F81BD"/>
      </w:r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298">
    <w:name w:val="Grid Table 6 Colorful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C0504D"/>
      </w:rPr>
      <w:tcPr>
        <w:tcBorders>
          <w:bottom w:val="single" w:color="D99695" w:sz="12" w:space="0"/>
        </w:tcBorders>
      </w:tcPr>
    </w:tblStylePr>
    <w:tblStylePr w:type="lastRow">
      <w:rPr>
        <w:b/>
        <w:color w:val="C0504D"/>
      </w:rPr>
    </w:tblStylePr>
    <w:tblStylePr w:type="firstCol">
      <w:rPr>
        <w:b/>
        <w:color w:val="C0504D"/>
      </w:rPr>
    </w:tblStylePr>
    <w:tblStylePr w:type="lastCol">
      <w:rPr>
        <w:b/>
        <w:color w:val="C0504D"/>
      </w:r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299">
    <w:name w:val="Grid Table 6 Colorful - Accent 3"/>
    <w:basedOn w:val="88"/>
    <w:qFormat/>
    <w:uiPriority w:val="99"/>
    <w:rPr>
      <w:rFonts w:ascii="Times New Roman" w:hAnsi="Times New Roman" w:eastAsia="宋体" w:cs="Times New Roman"/>
    </w:rPr>
    <w:tblPr>
      <w:tblBorders>
        <w:top w:val="single" w:color="9ABB59" w:sz="4" w:space="0"/>
        <w:left w:val="single" w:color="9ABB59" w:sz="4" w:space="0"/>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9BBB59"/>
      </w:rPr>
      <w:tcPr>
        <w:tcBorders>
          <w:bottom w:val="single" w:color="9ABB59" w:sz="12" w:space="0"/>
        </w:tcBorders>
      </w:tcPr>
    </w:tblStylePr>
    <w:tblStylePr w:type="lastRow">
      <w:rPr>
        <w:b/>
        <w:color w:val="9BBB59"/>
      </w:rPr>
    </w:tblStylePr>
    <w:tblStylePr w:type="firstCol">
      <w:rPr>
        <w:b/>
        <w:color w:val="9BBB59"/>
      </w:rPr>
    </w:tblStylePr>
    <w:tblStylePr w:type="lastCol">
      <w:rPr>
        <w:b/>
        <w:color w:val="9BBB59"/>
      </w:r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0">
    <w:name w:val="Grid Table 6 Colorful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8064A2"/>
      </w:rPr>
      <w:tcPr>
        <w:tcBorders>
          <w:bottom w:val="single" w:color="B2A1C6" w:sz="12" w:space="0"/>
        </w:tcBorders>
      </w:tcPr>
    </w:tblStylePr>
    <w:tblStylePr w:type="lastRow">
      <w:rPr>
        <w:b/>
        <w:color w:val="8064A2"/>
      </w:rPr>
    </w:tblStylePr>
    <w:tblStylePr w:type="firstCol">
      <w:rPr>
        <w:b/>
        <w:color w:val="8064A2"/>
      </w:rPr>
    </w:tblStylePr>
    <w:tblStylePr w:type="lastCol">
      <w:rPr>
        <w:b/>
        <w:color w:val="8064A2"/>
      </w:r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1">
    <w:name w:val="Grid Table 6 Colorful - Accent 5"/>
    <w:basedOn w:val="88"/>
    <w:qFormat/>
    <w:uiPriority w:val="99"/>
    <w:rPr>
      <w:rFonts w:ascii="Times New Roman" w:hAnsi="Times New Roman" w:eastAsia="宋体" w:cs="Times New Roman"/>
    </w:rPr>
    <w:tblPr>
      <w:tblBorders>
        <w:top w:val="single" w:color="4BACC6" w:sz="4" w:space="0"/>
        <w:left w:val="single" w:color="4BACC6" w:sz="4" w:space="0"/>
        <w:bottom w:val="single" w:color="4BACC6" w:sz="4" w:space="0"/>
        <w:right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266678"/>
      </w:rPr>
      <w:tcPr>
        <w:tcBorders>
          <w:bottom w:val="single" w:color="4BACC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2">
    <w:name w:val="Grid Table 6 Colorful - Accent 6"/>
    <w:basedOn w:val="88"/>
    <w:qFormat/>
    <w:uiPriority w:val="99"/>
    <w:rPr>
      <w:rFonts w:ascii="Times New Roman" w:hAnsi="Times New Roman" w:eastAsia="宋体" w:cs="Times New Roman"/>
    </w:rPr>
    <w:tblPr>
      <w:tblBorders>
        <w:top w:val="single" w:color="F79646" w:sz="4" w:space="0"/>
        <w:left w:val="single" w:color="F79646" w:sz="4" w:space="0"/>
        <w:bottom w:val="single" w:color="F79646" w:sz="4" w:space="0"/>
        <w:right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266678"/>
      </w:rPr>
      <w:tcPr>
        <w:tcBorders>
          <w:bottom w:val="single" w:color="F7964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FDE9D8" w:fill="FDE9D8"/>
      </w:tcPr>
    </w:tblStylePr>
    <w:tblStylePr w:type="band1Horz">
      <w:rPr>
        <w:rFonts w:ascii="Arial" w:hAnsi="Arial"/>
        <w:color w:val="266678"/>
        <w:sz w:val="22"/>
      </w:rPr>
      <w:tcPr>
        <w:shd w:val="clear" w:color="FDE9D8" w:fill="FDE9D8"/>
      </w:tcPr>
    </w:tblStylePr>
    <w:tblStylePr w:type="band2Horz">
      <w:rPr>
        <w:rFonts w:ascii="Arial" w:hAnsi="Arial"/>
        <w:color w:val="266678"/>
        <w:sz w:val="22"/>
      </w:rPr>
    </w:tblStylePr>
  </w:style>
  <w:style w:type="table" w:customStyle="1" w:styleId="2303">
    <w:name w:val="网格表 7 彩色1"/>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304">
    <w:name w:val="Grid Table 7 Colorful - Accent 1"/>
    <w:basedOn w:val="88"/>
    <w:qFormat/>
    <w:uiPriority w:val="99"/>
    <w:rPr>
      <w:rFonts w:ascii="Times New Roman" w:hAnsi="Times New Roman" w:eastAsia="宋体" w:cs="Times New Roman"/>
    </w:rPr>
    <w:tblPr>
      <w:tblBorders>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rFonts w:ascii="Arial" w:hAnsi="Arial"/>
        <w:b/>
        <w:color w:val="4F81BD"/>
        <w:sz w:val="22"/>
      </w:rPr>
      <w:tcPr>
        <w:tcBorders>
          <w:top w:val="nil"/>
          <w:left w:val="nil"/>
          <w:bottom w:val="single" w:color="A6BFDD" w:sz="4" w:space="0"/>
          <w:right w:val="nil"/>
        </w:tcBorders>
        <w:shd w:val="clear" w:color="FFFFFF" w:fill="FFFFFF"/>
      </w:tcPr>
    </w:tblStylePr>
    <w:tblStylePr w:type="lastRow">
      <w:rPr>
        <w:rFonts w:ascii="Arial" w:hAnsi="Arial"/>
        <w:b/>
        <w:color w:val="4F81BD"/>
        <w:sz w:val="22"/>
      </w:rPr>
      <w:tcPr>
        <w:tcBorders>
          <w:top w:val="single" w:color="A6BFDD" w:sz="4" w:space="0"/>
          <w:left w:val="nil"/>
          <w:bottom w:val="nil"/>
          <w:right w:val="nil"/>
        </w:tcBorders>
        <w:shd w:val="clear" w:color="FFFFFF" w:fill="FFFFFF"/>
      </w:tcPr>
    </w:tblStylePr>
    <w:tblStylePr w:type="firstCol">
      <w:pPr>
        <w:jc w:val="right"/>
      </w:pPr>
      <w:rPr>
        <w:rFonts w:ascii="Arial" w:hAnsi="Arial"/>
        <w:i/>
        <w:color w:val="4F81BD"/>
        <w:sz w:val="22"/>
      </w:rPr>
      <w:tcPr>
        <w:tcBorders>
          <w:top w:val="nil"/>
          <w:left w:val="nil"/>
          <w:bottom w:val="nil"/>
          <w:right w:val="single" w:color="A6BFDD" w:sz="4" w:space="0"/>
        </w:tcBorders>
        <w:shd w:val="clear" w:color="FFFFFF" w:fill="auto"/>
      </w:tcPr>
    </w:tblStylePr>
    <w:tblStylePr w:type="lastCol">
      <w:rPr>
        <w:rFonts w:ascii="Arial" w:hAnsi="Arial"/>
        <w:i/>
        <w:color w:val="4F81BD"/>
        <w:sz w:val="22"/>
      </w:rPr>
      <w:tcPr>
        <w:tcBorders>
          <w:top w:val="nil"/>
          <w:left w:val="single" w:color="A6BFDD" w:sz="4" w:space="0"/>
          <w:bottom w:val="nil"/>
          <w:right w:val="nil"/>
        </w:tcBorders>
        <w:shd w:val="clear" w:color="FFFFFF" w:fill="auto"/>
      </w:tc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305">
    <w:name w:val="Grid Table 7 Colorful - Accent 2"/>
    <w:basedOn w:val="88"/>
    <w:qFormat/>
    <w:uiPriority w:val="99"/>
    <w:rPr>
      <w:rFonts w:ascii="Times New Roman" w:hAnsi="Times New Roman" w:eastAsia="宋体" w:cs="Times New Roman"/>
    </w:rPr>
    <w:tblPr>
      <w:tblBorders>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rFonts w:ascii="Arial" w:hAnsi="Arial"/>
        <w:b/>
        <w:color w:val="C0504D"/>
        <w:sz w:val="22"/>
      </w:rPr>
      <w:tcPr>
        <w:tcBorders>
          <w:top w:val="nil"/>
          <w:left w:val="nil"/>
          <w:bottom w:val="single" w:color="D99695" w:sz="4" w:space="0"/>
          <w:right w:val="nil"/>
        </w:tcBorders>
        <w:shd w:val="clear" w:color="FFFFFF" w:fill="FFFFFF"/>
      </w:tcPr>
    </w:tblStylePr>
    <w:tblStylePr w:type="lastRow">
      <w:rPr>
        <w:rFonts w:ascii="Arial" w:hAnsi="Arial"/>
        <w:b/>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306">
    <w:name w:val="Grid Table 7 Colorful - Accent 3"/>
    <w:basedOn w:val="88"/>
    <w:qFormat/>
    <w:uiPriority w:val="99"/>
    <w:rPr>
      <w:rFonts w:ascii="Times New Roman" w:hAnsi="Times New Roman" w:eastAsia="宋体" w:cs="Times New Roman"/>
    </w:rPr>
    <w:tblPr>
      <w:tblBorders>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rFonts w:ascii="Arial" w:hAnsi="Arial"/>
        <w:b/>
        <w:color w:val="9BBB59"/>
        <w:sz w:val="22"/>
      </w:rPr>
      <w:tcPr>
        <w:tcBorders>
          <w:top w:val="nil"/>
          <w:left w:val="nil"/>
          <w:bottom w:val="single" w:color="9ABB59" w:sz="4" w:space="0"/>
          <w:right w:val="nil"/>
        </w:tcBorders>
        <w:shd w:val="clear" w:color="FFFFFF" w:fill="FFFFFF"/>
      </w:tcPr>
    </w:tblStylePr>
    <w:tblStylePr w:type="lastRow">
      <w:rPr>
        <w:rFonts w:ascii="Arial" w:hAnsi="Arial"/>
        <w:b/>
        <w:color w:val="9BBB59"/>
        <w:sz w:val="22"/>
      </w:rPr>
      <w:tcPr>
        <w:tcBorders>
          <w:top w:val="single" w:color="9ABB59"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9ABB59" w:sz="4" w:space="0"/>
        </w:tcBorders>
        <w:shd w:val="clear" w:color="FFFFFF" w:fill="auto"/>
      </w:tcPr>
    </w:tblStylePr>
    <w:tblStylePr w:type="lastCol">
      <w:rPr>
        <w:rFonts w:ascii="Arial" w:hAnsi="Arial"/>
        <w:i/>
        <w:color w:val="9BBB59"/>
        <w:sz w:val="22"/>
      </w:rPr>
      <w:tcPr>
        <w:tcBorders>
          <w:top w:val="nil"/>
          <w:left w:val="single" w:color="9ABB59" w:sz="4" w:space="0"/>
          <w:bottom w:val="nil"/>
          <w:right w:val="nil"/>
        </w:tcBorders>
        <w:shd w:val="clear" w:color="FFFFFF" w:fill="auto"/>
      </w:tc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7">
    <w:name w:val="Grid Table 7 Colorful - Accent 4"/>
    <w:basedOn w:val="88"/>
    <w:qFormat/>
    <w:uiPriority w:val="99"/>
    <w:rPr>
      <w:rFonts w:ascii="Times New Roman" w:hAnsi="Times New Roman" w:eastAsia="宋体" w:cs="Times New Roman"/>
    </w:rPr>
    <w:tblPr>
      <w:tblBorders>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rFonts w:ascii="Arial" w:hAnsi="Arial"/>
        <w:b/>
        <w:color w:val="8064A2"/>
        <w:sz w:val="22"/>
      </w:rPr>
      <w:tcPr>
        <w:tcBorders>
          <w:top w:val="nil"/>
          <w:left w:val="nil"/>
          <w:bottom w:val="single" w:color="B2A1C6" w:sz="4" w:space="0"/>
          <w:right w:val="nil"/>
        </w:tcBorders>
        <w:shd w:val="clear" w:color="FFFFFF" w:fill="FFFFFF"/>
      </w:tcPr>
    </w:tblStylePr>
    <w:tblStylePr w:type="lastRow">
      <w:rPr>
        <w:rFonts w:ascii="Arial" w:hAnsi="Arial"/>
        <w:b/>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8">
    <w:name w:val="Grid Table 7 Colorful - Accent 5"/>
    <w:basedOn w:val="88"/>
    <w:qFormat/>
    <w:uiPriority w:val="99"/>
    <w:rPr>
      <w:rFonts w:ascii="Times New Roman" w:hAnsi="Times New Roman" w:eastAsia="宋体" w:cs="Times New Roman"/>
    </w:rPr>
    <w:tblPr>
      <w:tblBorders>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266678"/>
        <w:sz w:val="22"/>
      </w:rPr>
      <w:tcPr>
        <w:tcBorders>
          <w:top w:val="nil"/>
          <w:left w:val="nil"/>
          <w:bottom w:val="single" w:color="99D0DE" w:sz="4" w:space="0"/>
          <w:right w:val="nil"/>
        </w:tcBorders>
        <w:shd w:val="clear" w:color="FFFFFF" w:fill="FFFFFF"/>
      </w:tcPr>
    </w:tblStylePr>
    <w:tblStylePr w:type="lastRow">
      <w:rPr>
        <w:rFonts w:ascii="Arial" w:hAnsi="Arial"/>
        <w:b/>
        <w:color w:val="266678"/>
        <w:sz w:val="22"/>
      </w:rPr>
      <w:tcPr>
        <w:tcBorders>
          <w:top w:val="single" w:color="99D0DE" w:sz="4" w:space="0"/>
          <w:left w:val="nil"/>
          <w:bottom w:val="nil"/>
          <w:right w:val="nil"/>
        </w:tcBorders>
        <w:shd w:val="clear" w:color="FFFFFF" w:fill="FFFFFF"/>
      </w:tcPr>
    </w:tblStylePr>
    <w:tblStylePr w:type="firstCol">
      <w:pPr>
        <w:jc w:val="right"/>
      </w:pPr>
      <w:rPr>
        <w:rFonts w:ascii="Arial" w:hAnsi="Arial"/>
        <w:i/>
        <w:color w:val="266678"/>
        <w:sz w:val="22"/>
      </w:rPr>
      <w:tcPr>
        <w:tcBorders>
          <w:top w:val="nil"/>
          <w:left w:val="nil"/>
          <w:bottom w:val="nil"/>
          <w:right w:val="single" w:color="99D0DE" w:sz="4" w:space="0"/>
        </w:tcBorders>
        <w:shd w:val="clear" w:color="FFFFFF" w:fill="auto"/>
      </w:tcPr>
    </w:tblStylePr>
    <w:tblStylePr w:type="lastCol">
      <w:rPr>
        <w:rFonts w:ascii="Arial" w:hAnsi="Arial"/>
        <w:i/>
        <w:color w:val="266678"/>
        <w:sz w:val="22"/>
      </w:rPr>
      <w:tcPr>
        <w:tcBorders>
          <w:top w:val="nil"/>
          <w:left w:val="single" w:color="99D0DE" w:sz="4" w:space="0"/>
          <w:bottom w:val="nil"/>
          <w:right w:val="nil"/>
        </w:tcBorders>
        <w:shd w:val="clear" w:color="FFFFFF" w:fill="auto"/>
      </w:tc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9">
    <w:name w:val="Grid Table 7 Colorful - Accent 6"/>
    <w:basedOn w:val="88"/>
    <w:qFormat/>
    <w:uiPriority w:val="99"/>
    <w:rPr>
      <w:rFonts w:ascii="Times New Roman" w:hAnsi="Times New Roman" w:eastAsia="宋体" w:cs="Times New Roman"/>
    </w:rPr>
    <w:tblPr>
      <w:tblBorders>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B05307"/>
        <w:sz w:val="22"/>
      </w:rPr>
      <w:tcPr>
        <w:tcBorders>
          <w:top w:val="nil"/>
          <w:left w:val="nil"/>
          <w:bottom w:val="single" w:color="FAC396" w:sz="4" w:space="0"/>
          <w:right w:val="nil"/>
        </w:tcBorders>
        <w:shd w:val="clear" w:color="FFFFFF" w:fill="FFFFFF"/>
      </w:tcPr>
    </w:tblStylePr>
    <w:tblStylePr w:type="lastRow">
      <w:rPr>
        <w:rFonts w:ascii="Arial" w:hAnsi="Arial"/>
        <w:b/>
        <w:color w:val="B05307"/>
        <w:sz w:val="22"/>
      </w:rPr>
      <w:tcPr>
        <w:tcBorders>
          <w:top w:val="single" w:color="FAC396" w:sz="4" w:space="0"/>
          <w:left w:val="nil"/>
          <w:bottom w:val="nil"/>
          <w:right w:val="nil"/>
        </w:tcBorders>
        <w:shd w:val="clear" w:color="FFFFFF" w:fill="FFFFFF"/>
      </w:tcPr>
    </w:tblStylePr>
    <w:tblStylePr w:type="firstCol">
      <w:pPr>
        <w:jc w:val="right"/>
      </w:pPr>
      <w:rPr>
        <w:rFonts w:ascii="Arial" w:hAnsi="Arial"/>
        <w:i/>
        <w:color w:val="B05307"/>
        <w:sz w:val="22"/>
      </w:rPr>
      <w:tcPr>
        <w:tcBorders>
          <w:top w:val="nil"/>
          <w:left w:val="nil"/>
          <w:bottom w:val="nil"/>
          <w:right w:val="single" w:color="FAC396" w:sz="4" w:space="0"/>
        </w:tcBorders>
        <w:shd w:val="clear" w:color="FFFFFF" w:fill="auto"/>
      </w:tcPr>
    </w:tblStylePr>
    <w:tblStylePr w:type="lastCol">
      <w:rPr>
        <w:rFonts w:ascii="Arial" w:hAnsi="Arial"/>
        <w:i/>
        <w:color w:val="B05307"/>
        <w:sz w:val="22"/>
      </w:rPr>
      <w:tcPr>
        <w:tcBorders>
          <w:top w:val="nil"/>
          <w:left w:val="single" w:color="FAC396" w:sz="4" w:space="0"/>
          <w:bottom w:val="nil"/>
          <w:right w:val="nil"/>
        </w:tcBorders>
        <w:shd w:val="clear" w:color="FFFFFF" w:fill="auto"/>
      </w:tcPr>
    </w:tblStylePr>
    <w:tblStylePr w:type="band1Vert">
      <w:tcPr>
        <w:shd w:val="clear" w:color="FDE9D8" w:fill="FDE9D8"/>
      </w:tcPr>
    </w:tblStylePr>
    <w:tblStylePr w:type="band1Horz">
      <w:rPr>
        <w:rFonts w:ascii="Arial" w:hAnsi="Arial"/>
        <w:color w:val="B05307"/>
        <w:sz w:val="22"/>
      </w:rPr>
      <w:tcPr>
        <w:shd w:val="clear" w:color="FDE9D8" w:fill="FDE9D8"/>
      </w:tcPr>
    </w:tblStylePr>
    <w:tblStylePr w:type="band2Horz">
      <w:rPr>
        <w:rFonts w:ascii="Arial" w:hAnsi="Arial"/>
        <w:color w:val="B05307"/>
        <w:sz w:val="22"/>
      </w:rPr>
    </w:tblStylePr>
  </w:style>
  <w:style w:type="table" w:customStyle="1" w:styleId="2310">
    <w:name w:val="清单表 1 浅色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311">
    <w:name w:val="List Table 1 Light - Accent 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F81BD" w:sz="4" w:space="0"/>
          <w:right w:val="nil"/>
        </w:tcBorders>
      </w:tcPr>
    </w:tblStylePr>
    <w:tblStylePr w:type="lastRow">
      <w:rPr>
        <w:b/>
        <w:color w:val="404040"/>
      </w:rPr>
      <w:tcPr>
        <w:tcBorders>
          <w:top w:val="single" w:color="4F81B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fill="D2DFEE"/>
      </w:tcPr>
    </w:tblStylePr>
    <w:tblStylePr w:type="band1Horz">
      <w:tcPr>
        <w:shd w:val="clear" w:color="D2DFEE" w:fill="D2DFEE"/>
      </w:tcPr>
    </w:tblStylePr>
  </w:style>
  <w:style w:type="table" w:customStyle="1" w:styleId="2312">
    <w:name w:val="List Table 1 Light - Accent 2"/>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C0504D" w:sz="4" w:space="0"/>
          <w:right w:val="nil"/>
        </w:tcBorders>
      </w:tcPr>
    </w:tblStylePr>
    <w:tblStylePr w:type="lastRow">
      <w:rPr>
        <w:b/>
        <w:color w:val="404040"/>
      </w:rPr>
      <w:tcPr>
        <w:tcBorders>
          <w:top w:val="single" w:color="C0504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2D2" w:fill="EFD2D2"/>
      </w:tcPr>
    </w:tblStylePr>
    <w:tblStylePr w:type="band1Horz">
      <w:tcPr>
        <w:shd w:val="clear" w:color="EFD2D2" w:fill="EFD2D2"/>
      </w:tcPr>
    </w:tblStylePr>
  </w:style>
  <w:style w:type="table" w:customStyle="1" w:styleId="2313">
    <w:name w:val="List Table 1 Light - Accent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9BBB59" w:sz="4" w:space="0"/>
          <w:right w:val="nil"/>
        </w:tcBorders>
      </w:tcPr>
    </w:tblStylePr>
    <w:tblStylePr w:type="lastRow">
      <w:rPr>
        <w:b/>
        <w:color w:val="404040"/>
      </w:rPr>
      <w:tcPr>
        <w:tcBorders>
          <w:top w:val="single" w:color="9BBB59"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ED5" w:fill="E5EED5"/>
      </w:tcPr>
    </w:tblStylePr>
    <w:tblStylePr w:type="band1Horz">
      <w:tcPr>
        <w:shd w:val="clear" w:color="E5EED5" w:fill="E5EED5"/>
      </w:tcPr>
    </w:tblStylePr>
  </w:style>
  <w:style w:type="table" w:customStyle="1" w:styleId="2314">
    <w:name w:val="List Table 1 Light - Accent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8064A2" w:sz="4" w:space="0"/>
          <w:right w:val="nil"/>
        </w:tcBorders>
      </w:tcPr>
    </w:tblStylePr>
    <w:tblStylePr w:type="lastRow">
      <w:rPr>
        <w:b/>
        <w:color w:val="404040"/>
      </w:rPr>
      <w:tcPr>
        <w:tcBorders>
          <w:top w:val="single" w:color="8064A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fill="DFD8E7"/>
      </w:tcPr>
    </w:tblStylePr>
    <w:tblStylePr w:type="band1Horz">
      <w:tcPr>
        <w:shd w:val="clear" w:color="DFD8E7" w:fill="DFD8E7"/>
      </w:tcPr>
    </w:tblStylePr>
  </w:style>
  <w:style w:type="table" w:customStyle="1" w:styleId="2315">
    <w:name w:val="List Table 1 Light - Accent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BACC6" w:sz="4" w:space="0"/>
          <w:right w:val="nil"/>
        </w:tcBorders>
      </w:tcPr>
    </w:tblStylePr>
    <w:tblStylePr w:type="lastRow">
      <w:rPr>
        <w:b/>
        <w:color w:val="404040"/>
      </w:rPr>
      <w:tcPr>
        <w:tcBorders>
          <w:top w:val="single" w:color="4BACC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fill="D1EAF0"/>
      </w:tcPr>
    </w:tblStylePr>
    <w:tblStylePr w:type="band1Horz">
      <w:tcPr>
        <w:shd w:val="clear" w:color="D1EAF0" w:fill="D1EAF0"/>
      </w:tcPr>
    </w:tblStylePr>
  </w:style>
  <w:style w:type="table" w:customStyle="1" w:styleId="2316">
    <w:name w:val="List Table 1 Light - Accent 6"/>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F79646" w:sz="4" w:space="0"/>
          <w:right w:val="nil"/>
        </w:tcBorders>
      </w:tcPr>
    </w:tblStylePr>
    <w:tblStylePr w:type="lastRow">
      <w:rPr>
        <w:b/>
        <w:color w:val="404040"/>
      </w:rPr>
      <w:tcPr>
        <w:tcBorders>
          <w:top w:val="single" w:color="F7964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DE4D0" w:fill="FDE4D0"/>
      </w:tcPr>
    </w:tblStylePr>
    <w:tblStylePr w:type="band1Horz">
      <w:tcPr>
        <w:shd w:val="clear" w:color="FDE4D0" w:fill="FDE4D0"/>
      </w:tcPr>
    </w:tblStylePr>
  </w:style>
  <w:style w:type="table" w:customStyle="1" w:styleId="2317">
    <w:name w:val="清单表 21"/>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18">
    <w:name w:val="List Table 2 - Accent 1"/>
    <w:basedOn w:val="88"/>
    <w:qFormat/>
    <w:uiPriority w:val="99"/>
    <w:rPr>
      <w:rFonts w:ascii="Times New Roman" w:hAnsi="Times New Roman" w:eastAsia="宋体" w:cs="Times New Roman"/>
    </w:rPr>
    <w:tblPr>
      <w:tblBorders>
        <w:top w:val="single" w:color="9BB7D9" w:sz="4" w:space="0"/>
        <w:bottom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404040"/>
        <w:sz w:val="22"/>
      </w:rPr>
      <w:tcPr>
        <w:tcBorders>
          <w:top w:val="single" w:color="9BB7D9" w:sz="4" w:space="0"/>
          <w:left w:val="nil"/>
          <w:bottom w:val="single" w:color="9BB7D9" w:sz="4" w:space="0"/>
          <w:right w:val="nil"/>
        </w:tcBorders>
      </w:tcPr>
    </w:tblStylePr>
    <w:tblStylePr w:type="lastRow">
      <w:rPr>
        <w:rFonts w:ascii="Arial" w:hAnsi="Arial"/>
        <w:b/>
        <w:color w:val="404040"/>
        <w:sz w:val="22"/>
      </w:rPr>
      <w:tcPr>
        <w:tcBorders>
          <w:top w:val="single" w:color="9BB7D9" w:sz="4" w:space="0"/>
          <w:left w:val="nil"/>
          <w:bottom w:val="single" w:color="9BB7D9"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19">
    <w:name w:val="List Table 2 - Accent 2"/>
    <w:basedOn w:val="88"/>
    <w:qFormat/>
    <w:uiPriority w:val="99"/>
    <w:rPr>
      <w:rFonts w:ascii="Times New Roman" w:hAnsi="Times New Roman" w:eastAsia="宋体" w:cs="Times New Roman"/>
    </w:rPr>
    <w:tblPr>
      <w:tblBorders>
        <w:top w:val="single" w:color="DB9B9A" w:sz="4" w:space="0"/>
        <w:bottom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404040"/>
        <w:sz w:val="22"/>
      </w:rPr>
      <w:tcPr>
        <w:tcBorders>
          <w:top w:val="single" w:color="DB9B9A" w:sz="4" w:space="0"/>
          <w:left w:val="nil"/>
          <w:bottom w:val="single" w:color="DB9B9A" w:sz="4" w:space="0"/>
          <w:right w:val="nil"/>
        </w:tcBorders>
      </w:tcPr>
    </w:tblStylePr>
    <w:tblStylePr w:type="lastRow">
      <w:rPr>
        <w:rFonts w:ascii="Arial" w:hAnsi="Arial"/>
        <w:b/>
        <w:color w:val="404040"/>
        <w:sz w:val="22"/>
      </w:rPr>
      <w:tcPr>
        <w:tcBorders>
          <w:top w:val="single" w:color="DB9B9A" w:sz="4" w:space="0"/>
          <w:left w:val="nil"/>
          <w:bottom w:val="single" w:color="DB9B9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20">
    <w:name w:val="List Table 2 - Accent 3"/>
    <w:basedOn w:val="88"/>
    <w:qFormat/>
    <w:uiPriority w:val="99"/>
    <w:rPr>
      <w:rFonts w:ascii="Times New Roman" w:hAnsi="Times New Roman" w:eastAsia="宋体" w:cs="Times New Roman"/>
    </w:rPr>
    <w:tblPr>
      <w:tblBorders>
        <w:top w:val="single" w:color="C6D8A1" w:sz="4" w:space="0"/>
        <w:bottom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404040"/>
        <w:sz w:val="22"/>
      </w:rPr>
      <w:tcPr>
        <w:tcBorders>
          <w:top w:val="single" w:color="C6D8A1" w:sz="4" w:space="0"/>
          <w:left w:val="nil"/>
          <w:bottom w:val="single" w:color="C6D8A1" w:sz="4" w:space="0"/>
          <w:right w:val="nil"/>
        </w:tcBorders>
      </w:tcPr>
    </w:tblStylePr>
    <w:tblStylePr w:type="lastRow">
      <w:rPr>
        <w:rFonts w:ascii="Arial" w:hAnsi="Arial"/>
        <w:b/>
        <w:color w:val="404040"/>
        <w:sz w:val="22"/>
      </w:rPr>
      <w:tcPr>
        <w:tcBorders>
          <w:top w:val="single" w:color="C6D8A1" w:sz="4" w:space="0"/>
          <w:left w:val="nil"/>
          <w:bottom w:val="single" w:color="C6D8A1"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21">
    <w:name w:val="List Table 2 - Accent 4"/>
    <w:basedOn w:val="88"/>
    <w:qFormat/>
    <w:uiPriority w:val="99"/>
    <w:rPr>
      <w:rFonts w:ascii="Times New Roman" w:hAnsi="Times New Roman" w:eastAsia="宋体" w:cs="Times New Roman"/>
    </w:rPr>
    <w:tblPr>
      <w:tblBorders>
        <w:top w:val="single" w:color="B7A7CA" w:sz="4" w:space="0"/>
        <w:bottom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404040"/>
        <w:sz w:val="22"/>
      </w:rPr>
      <w:tcPr>
        <w:tcBorders>
          <w:top w:val="single" w:color="B7A7CA" w:sz="4" w:space="0"/>
          <w:left w:val="nil"/>
          <w:bottom w:val="single" w:color="B7A7CA" w:sz="4" w:space="0"/>
          <w:right w:val="nil"/>
        </w:tcBorders>
      </w:tcPr>
    </w:tblStylePr>
    <w:tblStylePr w:type="lastRow">
      <w:rPr>
        <w:rFonts w:ascii="Arial" w:hAnsi="Arial"/>
        <w:b/>
        <w:color w:val="404040"/>
        <w:sz w:val="22"/>
      </w:rPr>
      <w:tcPr>
        <w:tcBorders>
          <w:top w:val="single" w:color="B7A7CA" w:sz="4" w:space="0"/>
          <w:left w:val="nil"/>
          <w:bottom w:val="single" w:color="B7A7C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22">
    <w:name w:val="List Table 2 - Accent 5"/>
    <w:basedOn w:val="88"/>
    <w:qFormat/>
    <w:uiPriority w:val="99"/>
    <w:rPr>
      <w:rFonts w:ascii="Times New Roman" w:hAnsi="Times New Roman" w:eastAsia="宋体" w:cs="Times New Roman"/>
    </w:rPr>
    <w:tblPr>
      <w:tblBorders>
        <w:top w:val="single" w:color="99D0DE" w:sz="4" w:space="0"/>
        <w:bottom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404040"/>
        <w:sz w:val="22"/>
      </w:rPr>
      <w:tcPr>
        <w:tcBorders>
          <w:top w:val="single" w:color="99D0DE" w:sz="4" w:space="0"/>
          <w:left w:val="nil"/>
          <w:bottom w:val="single" w:color="99D0DE" w:sz="4" w:space="0"/>
          <w:right w:val="nil"/>
        </w:tcBorders>
      </w:tcPr>
    </w:tblStylePr>
    <w:tblStylePr w:type="lastRow">
      <w:rPr>
        <w:rFonts w:ascii="Arial" w:hAnsi="Arial"/>
        <w:b/>
        <w:color w:val="404040"/>
        <w:sz w:val="22"/>
      </w:rPr>
      <w:tcPr>
        <w:tcBorders>
          <w:top w:val="single" w:color="99D0DE" w:sz="4" w:space="0"/>
          <w:left w:val="nil"/>
          <w:bottom w:val="single" w:color="99D0DE"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23">
    <w:name w:val="List Table 2 - Accent 6"/>
    <w:basedOn w:val="88"/>
    <w:qFormat/>
    <w:uiPriority w:val="99"/>
    <w:rPr>
      <w:rFonts w:ascii="Times New Roman" w:hAnsi="Times New Roman" w:eastAsia="宋体" w:cs="Times New Roman"/>
    </w:rPr>
    <w:tblPr>
      <w:tblBorders>
        <w:top w:val="single" w:color="FAC396" w:sz="4" w:space="0"/>
        <w:bottom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404040"/>
        <w:sz w:val="22"/>
      </w:rPr>
      <w:tcPr>
        <w:tcBorders>
          <w:top w:val="single" w:color="FAC396" w:sz="4" w:space="0"/>
          <w:left w:val="nil"/>
          <w:bottom w:val="single" w:color="FAC396" w:sz="4" w:space="0"/>
          <w:right w:val="nil"/>
        </w:tcBorders>
      </w:tcPr>
    </w:tblStylePr>
    <w:tblStylePr w:type="lastRow">
      <w:rPr>
        <w:rFonts w:ascii="Arial" w:hAnsi="Arial"/>
        <w:b/>
        <w:color w:val="404040"/>
        <w:sz w:val="22"/>
      </w:rPr>
      <w:tcPr>
        <w:tcBorders>
          <w:top w:val="single" w:color="FAC396" w:sz="4" w:space="0"/>
          <w:left w:val="nil"/>
          <w:bottom w:val="single" w:color="FAC396"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24">
    <w:name w:val="清单表 3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325">
    <w:name w:val="List Table 3 - Accent 1"/>
    <w:basedOn w:val="88"/>
    <w:qFormat/>
    <w:uiPriority w:val="99"/>
    <w:rPr>
      <w:rFonts w:ascii="Times New Roman" w:hAnsi="Times New Roman" w:eastAsia="宋体" w:cs="Times New Roman"/>
    </w:rPr>
    <w:tblPr>
      <w:tblBorders>
        <w:top w:val="single" w:color="4F81BD" w:sz="4" w:space="0"/>
        <w:left w:val="single" w:color="4F81BD" w:sz="4" w:space="0"/>
        <w:bottom w:val="single" w:color="4F81BD" w:sz="4" w:space="0"/>
        <w:right w:val="single" w:color="4F81BD"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sz="4" w:space="0"/>
          <w:right w:val="single" w:color="4F81BD" w:sz="4" w:space="0"/>
        </w:tcBorders>
      </w:tcPr>
    </w:tblStylePr>
    <w:tblStylePr w:type="band1Horz">
      <w:rPr>
        <w:rFonts w:ascii="Arial" w:hAnsi="Arial"/>
        <w:color w:val="404040"/>
        <w:sz w:val="22"/>
      </w:rPr>
      <w:tcPr>
        <w:tcBorders>
          <w:top w:val="single" w:color="4F81BD" w:sz="4" w:space="0"/>
          <w:bottom w:val="single" w:color="4F81BD" w:sz="4" w:space="0"/>
        </w:tcBorders>
      </w:tcPr>
    </w:tblStylePr>
  </w:style>
  <w:style w:type="table" w:customStyle="1" w:styleId="2326">
    <w:name w:val="List Table 3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tblBorders>
      <w:tblCellMar>
        <w:top w:w="0" w:type="dxa"/>
        <w:left w:w="108" w:type="dxa"/>
        <w:bottom w:w="0" w:type="dxa"/>
        <w:right w:w="108" w:type="dxa"/>
      </w:tblCellMar>
    </w:tblPr>
    <w:tblStylePr w:type="firstRow">
      <w:rPr>
        <w:rFonts w:ascii="Arial" w:hAnsi="Arial"/>
        <w:b/>
        <w:color w:val="FFFFFF"/>
        <w:sz w:val="22"/>
      </w:r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695" w:sz="4" w:space="0"/>
          <w:right w:val="single" w:color="D99695" w:sz="4" w:space="0"/>
        </w:tcBorders>
      </w:tcPr>
    </w:tblStylePr>
    <w:tblStylePr w:type="band1Horz">
      <w:rPr>
        <w:rFonts w:ascii="Arial" w:hAnsi="Arial"/>
        <w:color w:val="404040"/>
        <w:sz w:val="22"/>
      </w:rPr>
      <w:tcPr>
        <w:tcBorders>
          <w:top w:val="single" w:color="D99695" w:sz="4" w:space="0"/>
          <w:bottom w:val="single" w:color="D99695" w:sz="4" w:space="0"/>
        </w:tcBorders>
      </w:tcPr>
    </w:tblStylePr>
  </w:style>
  <w:style w:type="table" w:customStyle="1" w:styleId="2327">
    <w:name w:val="List Table 3 - Accent 3"/>
    <w:basedOn w:val="88"/>
    <w:qFormat/>
    <w:uiPriority w:val="99"/>
    <w:rPr>
      <w:rFonts w:ascii="Times New Roman" w:hAnsi="Times New Roman" w:eastAsia="宋体" w:cs="Times New Roman"/>
    </w:rPr>
    <w:tblPr>
      <w:tblBorders>
        <w:top w:val="single" w:color="C3D69B" w:sz="4" w:space="0"/>
        <w:left w:val="single" w:color="C3D69B" w:sz="4" w:space="0"/>
        <w:bottom w:val="single" w:color="C3D69B" w:sz="4" w:space="0"/>
        <w:right w:val="single" w:color="C3D69B" w:sz="4" w:space="0"/>
      </w:tblBorders>
      <w:tblCellMar>
        <w:top w:w="0" w:type="dxa"/>
        <w:left w:w="108" w:type="dxa"/>
        <w:bottom w:w="0" w:type="dxa"/>
        <w:right w:w="108" w:type="dxa"/>
      </w:tblCellMar>
    </w:tblPr>
    <w:tblStylePr w:type="firstRow">
      <w:rPr>
        <w:rFonts w:ascii="Arial" w:hAnsi="Arial"/>
        <w:b/>
        <w:color w:val="FFFFFF"/>
        <w:sz w:val="22"/>
      </w:r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B" w:sz="4" w:space="0"/>
          <w:right w:val="single" w:color="C3D69B" w:sz="4" w:space="0"/>
        </w:tcBorders>
      </w:tcPr>
    </w:tblStylePr>
    <w:tblStylePr w:type="band1Horz">
      <w:rPr>
        <w:rFonts w:ascii="Arial" w:hAnsi="Arial"/>
        <w:color w:val="404040"/>
        <w:sz w:val="22"/>
      </w:rPr>
      <w:tcPr>
        <w:tcBorders>
          <w:top w:val="single" w:color="C3D69B" w:sz="4" w:space="0"/>
          <w:bottom w:val="single" w:color="C3D69B" w:sz="4" w:space="0"/>
        </w:tcBorders>
      </w:tcPr>
    </w:tblStylePr>
  </w:style>
  <w:style w:type="table" w:customStyle="1" w:styleId="2328">
    <w:name w:val="List Table 3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tblBorders>
      <w:tblCellMar>
        <w:top w:w="0" w:type="dxa"/>
        <w:left w:w="108" w:type="dxa"/>
        <w:bottom w:w="0" w:type="dxa"/>
        <w:right w:w="108" w:type="dxa"/>
      </w:tblCellMar>
    </w:tblPr>
    <w:tblStylePr w:type="firstRow">
      <w:rPr>
        <w:rFonts w:ascii="Arial" w:hAnsi="Arial"/>
        <w:b/>
        <w:color w:val="FFFFFF"/>
        <w:sz w:val="22"/>
      </w:r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sz="4" w:space="0"/>
          <w:right w:val="single" w:color="B2A1C6" w:sz="4" w:space="0"/>
        </w:tcBorders>
      </w:tcPr>
    </w:tblStylePr>
    <w:tblStylePr w:type="band1Horz">
      <w:rPr>
        <w:rFonts w:ascii="Arial" w:hAnsi="Arial"/>
        <w:color w:val="404040"/>
        <w:sz w:val="22"/>
      </w:rPr>
      <w:tcPr>
        <w:tcBorders>
          <w:top w:val="single" w:color="B2A1C6" w:sz="4" w:space="0"/>
          <w:bottom w:val="single" w:color="B2A1C6" w:sz="4" w:space="0"/>
        </w:tcBorders>
      </w:tcPr>
    </w:tblStylePr>
  </w:style>
  <w:style w:type="table" w:customStyle="1" w:styleId="2329">
    <w:name w:val="List Table 3 - Accent 5"/>
    <w:basedOn w:val="88"/>
    <w:qFormat/>
    <w:uiPriority w:val="99"/>
    <w:rPr>
      <w:rFonts w:ascii="Times New Roman" w:hAnsi="Times New Roman" w:eastAsia="宋体" w:cs="Times New Roman"/>
    </w:rPr>
    <w:tblPr>
      <w:tblBorders>
        <w:top w:val="single" w:color="92CCDC" w:sz="4" w:space="0"/>
        <w:left w:val="single" w:color="92CCDC" w:sz="4" w:space="0"/>
        <w:bottom w:val="single" w:color="92CCDC" w:sz="4" w:space="0"/>
        <w:right w:val="single" w:color="92CCDC" w:sz="4" w:space="0"/>
      </w:tblBorders>
      <w:tblCellMar>
        <w:top w:w="0" w:type="dxa"/>
        <w:left w:w="108" w:type="dxa"/>
        <w:bottom w:w="0" w:type="dxa"/>
        <w:right w:w="108" w:type="dxa"/>
      </w:tblCellMar>
    </w:tblPr>
    <w:tblStylePr w:type="firstRow">
      <w:rPr>
        <w:rFonts w:ascii="Arial" w:hAnsi="Arial"/>
        <w:b/>
        <w:color w:val="FFFFFF"/>
        <w:sz w:val="22"/>
      </w:r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sz="4" w:space="0"/>
          <w:right w:val="single" w:color="92CCDC" w:sz="4" w:space="0"/>
        </w:tcBorders>
      </w:tcPr>
    </w:tblStylePr>
    <w:tblStylePr w:type="band1Horz">
      <w:rPr>
        <w:rFonts w:ascii="Arial" w:hAnsi="Arial"/>
        <w:color w:val="404040"/>
        <w:sz w:val="22"/>
      </w:rPr>
      <w:tcPr>
        <w:tcBorders>
          <w:top w:val="single" w:color="92CCDC" w:sz="4" w:space="0"/>
          <w:bottom w:val="single" w:color="92CCDC" w:sz="4" w:space="0"/>
        </w:tcBorders>
      </w:tcPr>
    </w:tblStylePr>
  </w:style>
  <w:style w:type="table" w:customStyle="1" w:styleId="2330">
    <w:name w:val="List Table 3 - Accent 6"/>
    <w:basedOn w:val="88"/>
    <w:qFormat/>
    <w:uiPriority w:val="99"/>
    <w:rPr>
      <w:rFonts w:ascii="Times New Roman" w:hAnsi="Times New Roman" w:eastAsia="宋体" w:cs="Times New Roman"/>
    </w:rPr>
    <w:tblPr>
      <w:tblBorders>
        <w:top w:val="single" w:color="FAC090" w:sz="4" w:space="0"/>
        <w:left w:val="single" w:color="FAC090" w:sz="4" w:space="0"/>
        <w:bottom w:val="single" w:color="FAC090" w:sz="4" w:space="0"/>
        <w:right w:val="single" w:color="FAC090" w:sz="4" w:space="0"/>
      </w:tblBorders>
      <w:tblCellMar>
        <w:top w:w="0" w:type="dxa"/>
        <w:left w:w="108" w:type="dxa"/>
        <w:bottom w:w="0" w:type="dxa"/>
        <w:right w:w="108" w:type="dxa"/>
      </w:tblCellMar>
    </w:tblPr>
    <w:tblStylePr w:type="firstRow">
      <w:rPr>
        <w:rFonts w:ascii="Arial" w:hAnsi="Arial"/>
        <w:b/>
        <w:color w:val="FFFFFF"/>
        <w:sz w:val="22"/>
      </w:r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sz="4" w:space="0"/>
          <w:right w:val="single" w:color="FAC090" w:sz="4" w:space="0"/>
        </w:tcBorders>
      </w:tcPr>
    </w:tblStylePr>
    <w:tblStylePr w:type="band1Horz">
      <w:rPr>
        <w:rFonts w:ascii="Arial" w:hAnsi="Arial"/>
        <w:color w:val="404040"/>
        <w:sz w:val="22"/>
      </w:rPr>
      <w:tcPr>
        <w:tcBorders>
          <w:top w:val="single" w:color="FAC090" w:sz="4" w:space="0"/>
          <w:bottom w:val="single" w:color="FAC090" w:sz="4" w:space="0"/>
        </w:tcBorders>
      </w:tcPr>
    </w:tblStylePr>
  </w:style>
  <w:style w:type="table" w:customStyle="1" w:styleId="2331">
    <w:name w:val="清单表 4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32">
    <w:name w:val="List Table 4 - Accent 1"/>
    <w:basedOn w:val="88"/>
    <w:qFormat/>
    <w:uiPriority w:val="9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33">
    <w:name w:val="List Table 4 - Accent 2"/>
    <w:basedOn w:val="88"/>
    <w:qFormat/>
    <w:uiPriority w:val="9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34">
    <w:name w:val="List Table 4 - Accent 3"/>
    <w:basedOn w:val="88"/>
    <w:qFormat/>
    <w:uiPriority w:val="9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35">
    <w:name w:val="List Table 4 - Accent 4"/>
    <w:basedOn w:val="88"/>
    <w:qFormat/>
    <w:uiPriority w:val="9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36">
    <w:name w:val="List Table 4 - Accent 5"/>
    <w:basedOn w:val="88"/>
    <w:qFormat/>
    <w:uiPriority w:val="9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37">
    <w:name w:val="List Table 4 - Accent 6"/>
    <w:basedOn w:val="88"/>
    <w:qFormat/>
    <w:uiPriority w:val="9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38">
    <w:name w:val="清单表 5 深色1"/>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339">
    <w:name w:val="List Table 5 Dark - Accent 1"/>
    <w:basedOn w:val="88"/>
    <w:qFormat/>
    <w:uiPriority w:val="99"/>
    <w:rPr>
      <w:rFonts w:ascii="Times New Roman" w:hAnsi="Times New Roman" w:eastAsia="宋体" w:cs="Times New Roman"/>
    </w:rPr>
    <w:tblPr>
      <w:tblBorders>
        <w:top w:val="single" w:color="4F81BD" w:sz="32" w:space="0"/>
        <w:left w:val="single" w:color="4F81BD" w:sz="32" w:space="0"/>
        <w:bottom w:val="single" w:color="4F81BD" w:sz="32" w:space="0"/>
        <w:right w:val="single" w:color="4F81BD" w:sz="32" w:space="0"/>
      </w:tblBorders>
      <w:tblCellMar>
        <w:top w:w="0" w:type="dxa"/>
        <w:left w:w="108" w:type="dxa"/>
        <w:bottom w:w="0" w:type="dxa"/>
        <w:right w:w="108" w:type="dxa"/>
      </w:tblCellMar>
    </w:tblPr>
    <w:tblStylePr w:type="firstRow">
      <w:rPr>
        <w:rFonts w:ascii="Arial" w:hAnsi="Arial"/>
        <w:b/>
        <w:color w:val="FFFFFF"/>
        <w:sz w:val="22"/>
      </w:rPr>
      <w:tcPr>
        <w:tcBorders>
          <w:top w:val="single" w:color="4F81BD" w:sz="32" w:space="0"/>
          <w:bottom w:val="single" w:color="FFFFFF" w:sz="12" w:space="0"/>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cPr>
        <w:tcBorders>
          <w:left w:val="single" w:color="4F81BD" w:sz="32" w:space="0"/>
          <w:right w:val="single" w:color="FFFFFF" w:sz="4" w:space="0"/>
        </w:tcBorders>
      </w:tcPr>
    </w:tblStylePr>
    <w:tblStylePr w:type="lastCol">
      <w:tcPr>
        <w:tcBorders>
          <w:left w:val="single" w:color="FFFFFF" w:sz="4" w:space="0"/>
          <w:right w:val="single" w:color="4F81BD" w:sz="32" w:space="0"/>
        </w:tcBorders>
      </w:tcPr>
    </w:tblStylePr>
    <w:tblStylePr w:type="band1Vert">
      <w:tcPr>
        <w:tcBorders>
          <w:left w:val="single" w:color="FFFFFF" w:sz="4" w:space="0"/>
          <w:right w:val="single" w:color="FFFFFF" w:sz="4" w:space="0"/>
        </w:tcBorders>
        <w:shd w:val="clear" w:color="4F81BD" w:fill="4F81BD"/>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4F81BD" w:fill="4F81BD"/>
      </w:tcPr>
    </w:tblStylePr>
    <w:tblStylePr w:type="band2Horz">
      <w:tcPr>
        <w:tcBorders>
          <w:top w:val="single" w:color="FFFFFF" w:sz="4" w:space="0"/>
          <w:bottom w:val="single" w:color="FFFFFF" w:sz="4" w:space="0"/>
        </w:tcBorders>
        <w:shd w:val="clear" w:color="4F81BD" w:fill="4F81BD"/>
      </w:tcPr>
    </w:tblStylePr>
  </w:style>
  <w:style w:type="table" w:customStyle="1" w:styleId="2340">
    <w:name w:val="List Table 5 Dark - Accent 2"/>
    <w:basedOn w:val="88"/>
    <w:qFormat/>
    <w:uiPriority w:val="99"/>
    <w:rPr>
      <w:rFonts w:ascii="Times New Roman" w:hAnsi="Times New Roman" w:eastAsia="宋体" w:cs="Times New Roman"/>
    </w:rPr>
    <w:tblPr>
      <w:tblBorders>
        <w:top w:val="single" w:color="D99695" w:sz="32" w:space="0"/>
        <w:left w:val="single" w:color="D99695" w:sz="32" w:space="0"/>
        <w:bottom w:val="single" w:color="D99695" w:sz="32" w:space="0"/>
        <w:right w:val="single" w:color="D99695" w:sz="32"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32" w:space="0"/>
          <w:bottom w:val="single" w:color="FFFFFF" w:sz="12" w:space="0"/>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cPr>
        <w:tcBorders>
          <w:left w:val="single" w:color="D99695" w:sz="32" w:space="0"/>
          <w:right w:val="single" w:color="FFFFFF" w:sz="4" w:space="0"/>
        </w:tcBorders>
      </w:tcPr>
    </w:tblStylePr>
    <w:tblStylePr w:type="lastCol">
      <w:tcPr>
        <w:tcBorders>
          <w:left w:val="single" w:color="FFFFFF" w:sz="4" w:space="0"/>
          <w:right w:val="single" w:color="D99695" w:sz="32" w:space="0"/>
        </w:tcBorders>
      </w:tcPr>
    </w:tblStylePr>
    <w:tblStylePr w:type="band1Vert">
      <w:tcPr>
        <w:tcBorders>
          <w:left w:val="single" w:color="FFFFFF" w:sz="4" w:space="0"/>
          <w:right w:val="single" w:color="FFFFFF" w:sz="4" w:space="0"/>
        </w:tcBorders>
        <w:shd w:val="clear" w:color="D99695" w:fill="D9969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D99695" w:fill="D99695"/>
      </w:tcPr>
    </w:tblStylePr>
    <w:tblStylePr w:type="band2Horz">
      <w:tcPr>
        <w:tcBorders>
          <w:top w:val="single" w:color="FFFFFF" w:sz="4" w:space="0"/>
          <w:bottom w:val="single" w:color="FFFFFF" w:sz="4" w:space="0"/>
        </w:tcBorders>
        <w:shd w:val="clear" w:color="D99695" w:fill="D99695"/>
      </w:tcPr>
    </w:tblStylePr>
  </w:style>
  <w:style w:type="table" w:customStyle="1" w:styleId="2341">
    <w:name w:val="List Table 5 Dark - Accent 3"/>
    <w:basedOn w:val="88"/>
    <w:qFormat/>
    <w:uiPriority w:val="99"/>
    <w:rPr>
      <w:rFonts w:ascii="Times New Roman" w:hAnsi="Times New Roman" w:eastAsia="宋体" w:cs="Times New Roman"/>
    </w:rPr>
    <w:tblPr>
      <w:tblBorders>
        <w:top w:val="single" w:color="C3D69B" w:sz="32" w:space="0"/>
        <w:left w:val="single" w:color="C3D69B" w:sz="32" w:space="0"/>
        <w:bottom w:val="single" w:color="C3D69B" w:sz="32" w:space="0"/>
        <w:right w:val="single" w:color="C3D69B" w:sz="32" w:space="0"/>
      </w:tblBorders>
      <w:tblCellMar>
        <w:top w:w="0" w:type="dxa"/>
        <w:left w:w="108" w:type="dxa"/>
        <w:bottom w:w="0" w:type="dxa"/>
        <w:right w:w="108" w:type="dxa"/>
      </w:tblCellMar>
    </w:tblPr>
    <w:tblStylePr w:type="firstRow">
      <w:rPr>
        <w:rFonts w:ascii="Arial" w:hAnsi="Arial"/>
        <w:b/>
        <w:color w:val="FFFFFF"/>
        <w:sz w:val="22"/>
      </w:rPr>
      <w:tcPr>
        <w:tcBorders>
          <w:top w:val="single" w:color="C3D69B" w:sz="32" w:space="0"/>
          <w:bottom w:val="single" w:color="FFFFFF" w:sz="12" w:space="0"/>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cPr>
        <w:tcBorders>
          <w:left w:val="single" w:color="C3D69B" w:sz="32" w:space="0"/>
          <w:right w:val="single" w:color="FFFFFF" w:sz="4" w:space="0"/>
        </w:tcBorders>
      </w:tcPr>
    </w:tblStylePr>
    <w:tblStylePr w:type="lastCol">
      <w:tcPr>
        <w:tcBorders>
          <w:left w:val="single" w:color="FFFFFF" w:sz="4" w:space="0"/>
          <w:right w:val="single" w:color="C3D69B" w:sz="32" w:space="0"/>
        </w:tcBorders>
      </w:tcPr>
    </w:tblStylePr>
    <w:tblStylePr w:type="band1Vert">
      <w:tcPr>
        <w:tcBorders>
          <w:left w:val="single" w:color="FFFFFF" w:sz="4" w:space="0"/>
          <w:right w:val="single" w:color="FFFFFF" w:sz="4" w:space="0"/>
        </w:tcBorders>
        <w:shd w:val="clear" w:color="C3D69B" w:fill="C3D69B"/>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C3D69B" w:fill="C3D69B"/>
      </w:tcPr>
    </w:tblStylePr>
    <w:tblStylePr w:type="band2Horz">
      <w:tcPr>
        <w:tcBorders>
          <w:top w:val="single" w:color="FFFFFF" w:sz="4" w:space="0"/>
          <w:bottom w:val="single" w:color="FFFFFF" w:sz="4" w:space="0"/>
        </w:tcBorders>
        <w:shd w:val="clear" w:color="C3D69B" w:fill="C3D69B"/>
      </w:tcPr>
    </w:tblStylePr>
  </w:style>
  <w:style w:type="table" w:customStyle="1" w:styleId="2342">
    <w:name w:val="List Table 5 Dark - Accent 4"/>
    <w:basedOn w:val="88"/>
    <w:qFormat/>
    <w:uiPriority w:val="99"/>
    <w:rPr>
      <w:rFonts w:ascii="Times New Roman" w:hAnsi="Times New Roman" w:eastAsia="宋体" w:cs="Times New Roman"/>
    </w:rPr>
    <w:tblPr>
      <w:tblBorders>
        <w:top w:val="single" w:color="B2A1C6" w:sz="32" w:space="0"/>
        <w:left w:val="single" w:color="B2A1C6" w:sz="32" w:space="0"/>
        <w:bottom w:val="single" w:color="B2A1C6" w:sz="32" w:space="0"/>
        <w:right w:val="single" w:color="B2A1C6" w:sz="32"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32" w:space="0"/>
          <w:bottom w:val="single" w:color="FFFFFF" w:sz="12" w:space="0"/>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cPr>
        <w:tcBorders>
          <w:left w:val="single" w:color="B2A1C6" w:sz="32" w:space="0"/>
          <w:right w:val="single" w:color="FFFFFF" w:sz="4" w:space="0"/>
        </w:tcBorders>
      </w:tcPr>
    </w:tblStylePr>
    <w:tblStylePr w:type="lastCol">
      <w:tcPr>
        <w:tcBorders>
          <w:left w:val="single" w:color="FFFFFF" w:sz="4" w:space="0"/>
          <w:right w:val="single" w:color="B2A1C6" w:sz="32" w:space="0"/>
        </w:tcBorders>
      </w:tcPr>
    </w:tblStylePr>
    <w:tblStylePr w:type="band1Vert">
      <w:tcPr>
        <w:tcBorders>
          <w:left w:val="single" w:color="FFFFFF" w:sz="4" w:space="0"/>
          <w:right w:val="single" w:color="FFFFFF" w:sz="4" w:space="0"/>
        </w:tcBorders>
        <w:shd w:val="clear" w:color="B2A1C6" w:fill="B2A1C6"/>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B2A1C6" w:fill="B2A1C6"/>
      </w:tcPr>
    </w:tblStylePr>
    <w:tblStylePr w:type="band2Horz">
      <w:tcPr>
        <w:tcBorders>
          <w:top w:val="single" w:color="FFFFFF" w:sz="4" w:space="0"/>
          <w:bottom w:val="single" w:color="FFFFFF" w:sz="4" w:space="0"/>
        </w:tcBorders>
        <w:shd w:val="clear" w:color="B2A1C6" w:fill="B2A1C6"/>
      </w:tcPr>
    </w:tblStylePr>
  </w:style>
  <w:style w:type="table" w:customStyle="1" w:styleId="2343">
    <w:name w:val="List Table 5 Dark - Accent 5"/>
    <w:basedOn w:val="88"/>
    <w:qFormat/>
    <w:uiPriority w:val="99"/>
    <w:rPr>
      <w:rFonts w:ascii="Times New Roman" w:hAnsi="Times New Roman" w:eastAsia="宋体" w:cs="Times New Roman"/>
    </w:rPr>
    <w:tblPr>
      <w:tblBorders>
        <w:top w:val="single" w:color="92CCDC" w:sz="32" w:space="0"/>
        <w:left w:val="single" w:color="92CCDC" w:sz="32" w:space="0"/>
        <w:bottom w:val="single" w:color="92CCDC" w:sz="32" w:space="0"/>
        <w:right w:val="single" w:color="92CCDC" w:sz="32" w:space="0"/>
      </w:tblBorders>
      <w:tblCellMar>
        <w:top w:w="0" w:type="dxa"/>
        <w:left w:w="108" w:type="dxa"/>
        <w:bottom w:w="0" w:type="dxa"/>
        <w:right w:w="108" w:type="dxa"/>
      </w:tblCellMar>
    </w:tblPr>
    <w:tblStylePr w:type="firstRow">
      <w:rPr>
        <w:rFonts w:ascii="Arial" w:hAnsi="Arial"/>
        <w:b/>
        <w:color w:val="FFFFFF"/>
        <w:sz w:val="22"/>
      </w:rPr>
      <w:tcPr>
        <w:tcBorders>
          <w:top w:val="single" w:color="92CCDC" w:sz="32" w:space="0"/>
          <w:bottom w:val="single" w:color="FFFFFF" w:sz="12" w:space="0"/>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cPr>
        <w:tcBorders>
          <w:left w:val="single" w:color="92CCDC" w:sz="32" w:space="0"/>
          <w:right w:val="single" w:color="FFFFFF" w:sz="4" w:space="0"/>
        </w:tcBorders>
      </w:tcPr>
    </w:tblStylePr>
    <w:tblStylePr w:type="lastCol">
      <w:tcPr>
        <w:tcBorders>
          <w:left w:val="single" w:color="FFFFFF" w:sz="4" w:space="0"/>
          <w:right w:val="single" w:color="92CCDC" w:sz="32" w:space="0"/>
        </w:tcBorders>
      </w:tcPr>
    </w:tblStylePr>
    <w:tblStylePr w:type="band1Vert">
      <w:tcPr>
        <w:tcBorders>
          <w:left w:val="single" w:color="FFFFFF" w:sz="4" w:space="0"/>
          <w:right w:val="single" w:color="FFFFFF" w:sz="4" w:space="0"/>
        </w:tcBorders>
        <w:shd w:val="clear" w:color="92CCDC" w:fill="92CCDC"/>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92CCDC" w:fill="92CCDC"/>
      </w:tcPr>
    </w:tblStylePr>
    <w:tblStylePr w:type="band2Horz">
      <w:tcPr>
        <w:tcBorders>
          <w:top w:val="single" w:color="FFFFFF" w:sz="4" w:space="0"/>
          <w:bottom w:val="single" w:color="FFFFFF" w:sz="4" w:space="0"/>
        </w:tcBorders>
        <w:shd w:val="clear" w:color="92CCDC" w:fill="92CCDC"/>
      </w:tcPr>
    </w:tblStylePr>
  </w:style>
  <w:style w:type="table" w:customStyle="1" w:styleId="2344">
    <w:name w:val="List Table 5 Dark - Accent 6"/>
    <w:basedOn w:val="88"/>
    <w:qFormat/>
    <w:uiPriority w:val="99"/>
    <w:rPr>
      <w:rFonts w:ascii="Times New Roman" w:hAnsi="Times New Roman" w:eastAsia="宋体" w:cs="Times New Roman"/>
    </w:rPr>
    <w:tblPr>
      <w:tblBorders>
        <w:top w:val="single" w:color="FAC090" w:sz="32" w:space="0"/>
        <w:left w:val="single" w:color="FAC090" w:sz="32" w:space="0"/>
        <w:bottom w:val="single" w:color="FAC090" w:sz="32" w:space="0"/>
        <w:right w:val="single" w:color="FAC090" w:sz="32" w:space="0"/>
      </w:tblBorders>
      <w:tblCellMar>
        <w:top w:w="0" w:type="dxa"/>
        <w:left w:w="108" w:type="dxa"/>
        <w:bottom w:w="0" w:type="dxa"/>
        <w:right w:w="108" w:type="dxa"/>
      </w:tblCellMar>
    </w:tblPr>
    <w:tblStylePr w:type="firstRow">
      <w:rPr>
        <w:rFonts w:ascii="Arial" w:hAnsi="Arial"/>
        <w:b/>
        <w:color w:val="FFFFFF"/>
        <w:sz w:val="22"/>
      </w:rPr>
      <w:tcPr>
        <w:tcBorders>
          <w:top w:val="single" w:color="FAC090" w:sz="32" w:space="0"/>
          <w:bottom w:val="single" w:color="FFFFFF" w:sz="12" w:space="0"/>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cPr>
        <w:tcBorders>
          <w:left w:val="single" w:color="FAC090" w:sz="32" w:space="0"/>
          <w:right w:val="single" w:color="FFFFFF" w:sz="4" w:space="0"/>
        </w:tcBorders>
      </w:tcPr>
    </w:tblStylePr>
    <w:tblStylePr w:type="lastCol">
      <w:tcPr>
        <w:tcBorders>
          <w:left w:val="single" w:color="FFFFFF" w:sz="4" w:space="0"/>
          <w:right w:val="single" w:color="FAC090" w:sz="32" w:space="0"/>
        </w:tcBorders>
      </w:tcPr>
    </w:tblStylePr>
    <w:tblStylePr w:type="band1Vert">
      <w:tcPr>
        <w:tcBorders>
          <w:left w:val="single" w:color="FFFFFF" w:sz="4" w:space="0"/>
          <w:right w:val="single" w:color="FFFFFF" w:sz="4" w:space="0"/>
        </w:tcBorders>
        <w:shd w:val="clear" w:color="FAC090" w:fill="FAC090"/>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AC090" w:fill="FAC090"/>
      </w:tcPr>
    </w:tblStylePr>
    <w:tblStylePr w:type="band2Horz">
      <w:tcPr>
        <w:tcBorders>
          <w:top w:val="single" w:color="FFFFFF" w:sz="4" w:space="0"/>
          <w:bottom w:val="single" w:color="FFFFFF" w:sz="4" w:space="0"/>
        </w:tcBorders>
        <w:shd w:val="clear" w:color="FAC090" w:fill="FAC090"/>
      </w:tcPr>
    </w:tblStylePr>
  </w:style>
  <w:style w:type="table" w:customStyle="1" w:styleId="2345">
    <w:name w:val="清单表 6 彩色1"/>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46">
    <w:name w:val="List Table 6 Colorful - Accent 1"/>
    <w:basedOn w:val="88"/>
    <w:qFormat/>
    <w:uiPriority w:val="99"/>
    <w:rPr>
      <w:rFonts w:ascii="Times New Roman" w:hAnsi="Times New Roman" w:eastAsia="宋体" w:cs="Times New Roman"/>
    </w:rPr>
    <w:tblPr>
      <w:tblBorders>
        <w:top w:val="single" w:color="4F81BD" w:sz="4" w:space="0"/>
        <w:bottom w:val="single" w:color="4F81BD" w:sz="4" w:space="0"/>
      </w:tblBorders>
      <w:tblCellMar>
        <w:top w:w="0" w:type="dxa"/>
        <w:left w:w="108" w:type="dxa"/>
        <w:bottom w:w="0" w:type="dxa"/>
        <w:right w:w="108" w:type="dxa"/>
      </w:tblCellMar>
    </w:tblPr>
    <w:tblStylePr w:type="firstRow">
      <w:rPr>
        <w:b/>
        <w:color w:val="2A4A70"/>
      </w:rPr>
      <w:tcPr>
        <w:tcBorders>
          <w:bottom w:val="single" w:color="4F81BD" w:sz="4" w:space="0"/>
        </w:tcBorders>
      </w:tcPr>
    </w:tblStylePr>
    <w:tblStylePr w:type="lastRow">
      <w:rPr>
        <w:b/>
        <w:color w:val="2A4A70"/>
      </w:rPr>
      <w:tcPr>
        <w:tcBorders>
          <w:top w:val="single" w:color="4F81BD" w:sz="4" w:space="0"/>
        </w:tcBorders>
      </w:tcPr>
    </w:tblStylePr>
    <w:tblStylePr w:type="firstCol">
      <w:rPr>
        <w:b/>
        <w:color w:val="2A4A70"/>
      </w:rPr>
    </w:tblStylePr>
    <w:tblStylePr w:type="lastCol">
      <w:rPr>
        <w:b/>
        <w:color w:val="2A4A70"/>
      </w:r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47">
    <w:name w:val="List Table 6 Colorful - Accent 2"/>
    <w:basedOn w:val="88"/>
    <w:qFormat/>
    <w:uiPriority w:val="99"/>
    <w:rPr>
      <w:rFonts w:ascii="Times New Roman" w:hAnsi="Times New Roman" w:eastAsia="宋体" w:cs="Times New Roman"/>
    </w:rPr>
    <w:tblPr>
      <w:tblBorders>
        <w:top w:val="single" w:color="D99695" w:sz="4" w:space="0"/>
        <w:bottom w:val="single" w:color="D99695" w:sz="4" w:space="0"/>
      </w:tblBorders>
      <w:tblCellMar>
        <w:top w:w="0" w:type="dxa"/>
        <w:left w:w="108" w:type="dxa"/>
        <w:bottom w:w="0" w:type="dxa"/>
        <w:right w:w="108" w:type="dxa"/>
      </w:tblCellMar>
    </w:tblPr>
    <w:tblStylePr w:type="firstRow">
      <w:rPr>
        <w:b/>
        <w:color w:val="C0504D"/>
      </w:rPr>
      <w:tcPr>
        <w:tcBorders>
          <w:bottom w:val="single" w:color="D99695" w:sz="4" w:space="0"/>
        </w:tcBorders>
      </w:tcPr>
    </w:tblStylePr>
    <w:tblStylePr w:type="lastRow">
      <w:rPr>
        <w:b/>
        <w:color w:val="C0504D"/>
      </w:rPr>
      <w:tcPr>
        <w:tcBorders>
          <w:top w:val="single" w:color="D99695" w:sz="4" w:space="0"/>
        </w:tcBorders>
      </w:tcPr>
    </w:tblStylePr>
    <w:tblStylePr w:type="firstCol">
      <w:rPr>
        <w:b/>
        <w:color w:val="C0504D"/>
      </w:rPr>
    </w:tblStylePr>
    <w:tblStylePr w:type="lastCol">
      <w:rPr>
        <w:b/>
        <w:color w:val="C0504D"/>
      </w:r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48">
    <w:name w:val="List Table 6 Colorful - Accent 3"/>
    <w:basedOn w:val="88"/>
    <w:qFormat/>
    <w:uiPriority w:val="99"/>
    <w:rPr>
      <w:rFonts w:ascii="Times New Roman" w:hAnsi="Times New Roman" w:eastAsia="宋体" w:cs="Times New Roman"/>
    </w:rPr>
    <w:tblPr>
      <w:tblBorders>
        <w:top w:val="single" w:color="C3D69B" w:sz="4" w:space="0"/>
        <w:bottom w:val="single" w:color="C3D69B" w:sz="4" w:space="0"/>
      </w:tblBorders>
      <w:tblCellMar>
        <w:top w:w="0" w:type="dxa"/>
        <w:left w:w="108" w:type="dxa"/>
        <w:bottom w:w="0" w:type="dxa"/>
        <w:right w:w="108" w:type="dxa"/>
      </w:tblCellMar>
    </w:tblPr>
    <w:tblStylePr w:type="firstRow">
      <w:rPr>
        <w:b/>
        <w:color w:val="9BBB59"/>
      </w:rPr>
      <w:tcPr>
        <w:tcBorders>
          <w:bottom w:val="single" w:color="C3D69B" w:sz="4" w:space="0"/>
        </w:tcBorders>
      </w:tcPr>
    </w:tblStylePr>
    <w:tblStylePr w:type="lastRow">
      <w:rPr>
        <w:b/>
        <w:color w:val="9BBB59"/>
      </w:rPr>
      <w:tcPr>
        <w:tcBorders>
          <w:top w:val="single" w:color="C3D69B" w:sz="4" w:space="0"/>
        </w:tcBorders>
      </w:tcPr>
    </w:tblStylePr>
    <w:tblStylePr w:type="firstCol">
      <w:rPr>
        <w:b/>
        <w:color w:val="9BBB59"/>
      </w:rPr>
    </w:tblStylePr>
    <w:tblStylePr w:type="lastCol">
      <w:rPr>
        <w:b/>
        <w:color w:val="9BBB59"/>
      </w:r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49">
    <w:name w:val="List Table 6 Colorful - Accent 4"/>
    <w:basedOn w:val="88"/>
    <w:qFormat/>
    <w:uiPriority w:val="99"/>
    <w:rPr>
      <w:rFonts w:ascii="Times New Roman" w:hAnsi="Times New Roman" w:eastAsia="宋体" w:cs="Times New Roman"/>
    </w:rPr>
    <w:tblPr>
      <w:tblBorders>
        <w:top w:val="single" w:color="B2A1C6" w:sz="4" w:space="0"/>
        <w:bottom w:val="single" w:color="B2A1C6" w:sz="4" w:space="0"/>
      </w:tblBorders>
      <w:tblCellMar>
        <w:top w:w="0" w:type="dxa"/>
        <w:left w:w="108" w:type="dxa"/>
        <w:bottom w:w="0" w:type="dxa"/>
        <w:right w:w="108" w:type="dxa"/>
      </w:tblCellMar>
    </w:tblPr>
    <w:tblStylePr w:type="firstRow">
      <w:rPr>
        <w:b/>
        <w:color w:val="8064A2"/>
      </w:rPr>
      <w:tcPr>
        <w:tcBorders>
          <w:bottom w:val="single" w:color="B2A1C6" w:sz="4" w:space="0"/>
        </w:tcBorders>
      </w:tcPr>
    </w:tblStylePr>
    <w:tblStylePr w:type="lastRow">
      <w:rPr>
        <w:b/>
        <w:color w:val="8064A2"/>
      </w:rPr>
      <w:tcPr>
        <w:tcBorders>
          <w:top w:val="single" w:color="B2A1C6" w:sz="4" w:space="0"/>
        </w:tcBorders>
      </w:tcPr>
    </w:tblStylePr>
    <w:tblStylePr w:type="firstCol">
      <w:rPr>
        <w:b/>
        <w:color w:val="8064A2"/>
      </w:rPr>
    </w:tblStylePr>
    <w:tblStylePr w:type="lastCol">
      <w:rPr>
        <w:b/>
        <w:color w:val="8064A2"/>
      </w:r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0">
    <w:name w:val="List Table 6 Colorful - Accent 5"/>
    <w:basedOn w:val="88"/>
    <w:qFormat/>
    <w:uiPriority w:val="99"/>
    <w:rPr>
      <w:rFonts w:ascii="Times New Roman" w:hAnsi="Times New Roman" w:eastAsia="宋体" w:cs="Times New Roman"/>
    </w:rPr>
    <w:tblPr>
      <w:tblBorders>
        <w:top w:val="single" w:color="92CCDC" w:sz="4" w:space="0"/>
        <w:bottom w:val="single" w:color="92CCDC" w:sz="4" w:space="0"/>
      </w:tblBorders>
      <w:tblCellMar>
        <w:top w:w="0" w:type="dxa"/>
        <w:left w:w="108" w:type="dxa"/>
        <w:bottom w:w="0" w:type="dxa"/>
        <w:right w:w="108" w:type="dxa"/>
      </w:tblCellMar>
    </w:tblPr>
    <w:tblStylePr w:type="firstRow">
      <w:rPr>
        <w:b/>
        <w:color w:val="4BACC6"/>
      </w:rPr>
      <w:tcPr>
        <w:tcBorders>
          <w:bottom w:val="single" w:color="92CCDC" w:sz="4" w:space="0"/>
        </w:tcBorders>
      </w:tcPr>
    </w:tblStylePr>
    <w:tblStylePr w:type="lastRow">
      <w:rPr>
        <w:b/>
        <w:color w:val="4BACC6"/>
      </w:rPr>
      <w:tcPr>
        <w:tcBorders>
          <w:top w:val="single" w:color="92CCDC" w:sz="4" w:space="0"/>
        </w:tcBorders>
      </w:tcPr>
    </w:tblStylePr>
    <w:tblStylePr w:type="firstCol">
      <w:rPr>
        <w:b/>
        <w:color w:val="4BACC6"/>
      </w:rPr>
    </w:tblStylePr>
    <w:tblStylePr w:type="lastCol">
      <w:rPr>
        <w:b/>
        <w:color w:val="4BACC6"/>
      </w:r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1">
    <w:name w:val="List Table 6 Colorful - Accent 6"/>
    <w:basedOn w:val="88"/>
    <w:qFormat/>
    <w:uiPriority w:val="99"/>
    <w:rPr>
      <w:rFonts w:ascii="Times New Roman" w:hAnsi="Times New Roman" w:eastAsia="宋体" w:cs="Times New Roman"/>
    </w:rPr>
    <w:tblPr>
      <w:tblBorders>
        <w:top w:val="single" w:color="FAC090" w:sz="4" w:space="0"/>
        <w:bottom w:val="single" w:color="FAC090" w:sz="4" w:space="0"/>
      </w:tblBorders>
      <w:tblCellMar>
        <w:top w:w="0" w:type="dxa"/>
        <w:left w:w="108" w:type="dxa"/>
        <w:bottom w:w="0" w:type="dxa"/>
        <w:right w:w="108" w:type="dxa"/>
      </w:tblCellMar>
    </w:tblPr>
    <w:tblStylePr w:type="firstRow">
      <w:rPr>
        <w:b/>
        <w:color w:val="F79646"/>
      </w:rPr>
      <w:tcPr>
        <w:tcBorders>
          <w:bottom w:val="single" w:color="FAC090" w:sz="4" w:space="0"/>
        </w:tcBorders>
      </w:tcPr>
    </w:tblStylePr>
    <w:tblStylePr w:type="lastRow">
      <w:rPr>
        <w:b/>
        <w:color w:val="F79646"/>
      </w:rPr>
      <w:tcPr>
        <w:tcBorders>
          <w:top w:val="single" w:color="FAC090" w:sz="4" w:space="0"/>
        </w:tcBorders>
      </w:tcPr>
    </w:tblStylePr>
    <w:tblStylePr w:type="firstCol">
      <w:rPr>
        <w:b/>
        <w:color w:val="F79646"/>
      </w:rPr>
    </w:tblStylePr>
    <w:tblStylePr w:type="lastCol">
      <w:rPr>
        <w:b/>
        <w:color w:val="F79646"/>
      </w:r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2">
    <w:name w:val="清单表 7 彩色1"/>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53">
    <w:name w:val="List Table 7 Colorful - Accent 1"/>
    <w:basedOn w:val="88"/>
    <w:qFormat/>
    <w:uiPriority w:val="99"/>
    <w:rPr>
      <w:rFonts w:ascii="Times New Roman" w:hAnsi="Times New Roman" w:eastAsia="宋体" w:cs="Times New Roman"/>
    </w:rPr>
    <w:tblPr>
      <w:tblBorders>
        <w:right w:val="single" w:color="4F81BD" w:sz="4" w:space="0"/>
      </w:tblBorders>
      <w:tblCellMar>
        <w:top w:w="0" w:type="dxa"/>
        <w:left w:w="108" w:type="dxa"/>
        <w:bottom w:w="0" w:type="dxa"/>
        <w:right w:w="108" w:type="dxa"/>
      </w:tblCellMar>
    </w:tblPr>
    <w:tblStylePr w:type="firstRow">
      <w:rPr>
        <w:rFonts w:ascii="Arial" w:hAnsi="Arial"/>
        <w:i/>
        <w:color w:val="2A4A70"/>
        <w:sz w:val="22"/>
      </w:rPr>
      <w:tcPr>
        <w:tcBorders>
          <w:top w:val="nil"/>
          <w:left w:val="nil"/>
          <w:bottom w:val="single" w:color="4F81BD" w:sz="4" w:space="0"/>
          <w:right w:val="nil"/>
        </w:tcBorders>
        <w:shd w:val="clear" w:color="FFFFFF" w:fill="FFFFFF"/>
      </w:tcPr>
    </w:tblStylePr>
    <w:tblStylePr w:type="lastRow">
      <w:rPr>
        <w:rFonts w:ascii="Arial" w:hAnsi="Arial"/>
        <w:i/>
        <w:color w:val="2A4A70"/>
        <w:sz w:val="22"/>
      </w:rPr>
      <w:tcPr>
        <w:tcBorders>
          <w:top w:val="single" w:color="4F81BD" w:sz="4" w:space="0"/>
          <w:left w:val="nil"/>
          <w:bottom w:val="nil"/>
          <w:right w:val="nil"/>
        </w:tcBorders>
        <w:shd w:val="clear" w:color="FFFFFF" w:fill="FFFFFF"/>
      </w:tcPr>
    </w:tblStylePr>
    <w:tblStylePr w:type="firstCol">
      <w:pPr>
        <w:jc w:val="right"/>
      </w:pPr>
      <w:rPr>
        <w:rFonts w:ascii="Arial" w:hAnsi="Arial"/>
        <w:i/>
        <w:color w:val="2A4A70"/>
        <w:sz w:val="22"/>
      </w:rPr>
      <w:tcPr>
        <w:tcBorders>
          <w:top w:val="nil"/>
          <w:left w:val="nil"/>
          <w:bottom w:val="nil"/>
          <w:right w:val="single" w:color="4F81BD" w:sz="4" w:space="0"/>
        </w:tcBorders>
        <w:shd w:val="clear" w:color="FFFFFF" w:fill="auto"/>
      </w:tcPr>
    </w:tblStylePr>
    <w:tblStylePr w:type="lastCol">
      <w:rPr>
        <w:rFonts w:ascii="Arial" w:hAnsi="Arial"/>
        <w:i/>
        <w:color w:val="2A4A70"/>
        <w:sz w:val="22"/>
      </w:rPr>
      <w:tcPr>
        <w:tcBorders>
          <w:top w:val="nil"/>
          <w:left w:val="single" w:color="4F81BD" w:sz="4" w:space="0"/>
          <w:bottom w:val="nil"/>
          <w:right w:val="nil"/>
        </w:tcBorders>
        <w:shd w:val="clear" w:color="FFFFFF" w:fill="auto"/>
      </w:tc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54">
    <w:name w:val="List Table 7 Colorful - Accent 2"/>
    <w:basedOn w:val="88"/>
    <w:qFormat/>
    <w:uiPriority w:val="99"/>
    <w:rPr>
      <w:rFonts w:ascii="Times New Roman" w:hAnsi="Times New Roman" w:eastAsia="宋体" w:cs="Times New Roman"/>
    </w:rPr>
    <w:tblPr>
      <w:tblBorders>
        <w:right w:val="single" w:color="D99695" w:sz="4" w:space="0"/>
      </w:tblBorders>
      <w:tblCellMar>
        <w:top w:w="0" w:type="dxa"/>
        <w:left w:w="108" w:type="dxa"/>
        <w:bottom w:w="0" w:type="dxa"/>
        <w:right w:w="108" w:type="dxa"/>
      </w:tblCellMar>
    </w:tblPr>
    <w:tblStylePr w:type="firstRow">
      <w:rPr>
        <w:rFonts w:ascii="Arial" w:hAnsi="Arial"/>
        <w:i/>
        <w:color w:val="C0504D"/>
        <w:sz w:val="22"/>
      </w:rPr>
      <w:tcPr>
        <w:tcBorders>
          <w:top w:val="nil"/>
          <w:left w:val="nil"/>
          <w:bottom w:val="single" w:color="D99695" w:sz="4" w:space="0"/>
          <w:right w:val="nil"/>
        </w:tcBorders>
        <w:shd w:val="clear" w:color="FFFFFF" w:fill="FFFFFF"/>
      </w:tcPr>
    </w:tblStylePr>
    <w:tblStylePr w:type="lastRow">
      <w:rPr>
        <w:rFonts w:ascii="Arial" w:hAnsi="Arial"/>
        <w:i/>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55">
    <w:name w:val="List Table 7 Colorful - Accent 3"/>
    <w:basedOn w:val="88"/>
    <w:qFormat/>
    <w:uiPriority w:val="99"/>
    <w:rPr>
      <w:rFonts w:ascii="Times New Roman" w:hAnsi="Times New Roman" w:eastAsia="宋体" w:cs="Times New Roman"/>
    </w:rPr>
    <w:tblPr>
      <w:tblBorders>
        <w:right w:val="single" w:color="C3D69B" w:sz="4" w:space="0"/>
      </w:tblBorders>
      <w:tblCellMar>
        <w:top w:w="0" w:type="dxa"/>
        <w:left w:w="108" w:type="dxa"/>
        <w:bottom w:w="0" w:type="dxa"/>
        <w:right w:w="108" w:type="dxa"/>
      </w:tblCellMar>
    </w:tblPr>
    <w:tblStylePr w:type="firstRow">
      <w:rPr>
        <w:rFonts w:ascii="Arial" w:hAnsi="Arial"/>
        <w:i/>
        <w:color w:val="9BBB59"/>
        <w:sz w:val="22"/>
      </w:rPr>
      <w:tcPr>
        <w:tcBorders>
          <w:top w:val="nil"/>
          <w:left w:val="nil"/>
          <w:bottom w:val="single" w:color="C3D69B" w:sz="4" w:space="0"/>
          <w:right w:val="nil"/>
        </w:tcBorders>
        <w:shd w:val="clear" w:color="FFFFFF" w:fill="FFFFFF"/>
      </w:tcPr>
    </w:tblStylePr>
    <w:tblStylePr w:type="lastRow">
      <w:rPr>
        <w:rFonts w:ascii="Arial" w:hAnsi="Arial"/>
        <w:i/>
        <w:color w:val="9BBB59"/>
        <w:sz w:val="22"/>
      </w:rPr>
      <w:tcPr>
        <w:tcBorders>
          <w:top w:val="single" w:color="C3D69B"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C3D69B" w:sz="4" w:space="0"/>
        </w:tcBorders>
        <w:shd w:val="clear" w:color="FFFFFF" w:fill="auto"/>
      </w:tcPr>
    </w:tblStylePr>
    <w:tblStylePr w:type="lastCol">
      <w:rPr>
        <w:rFonts w:ascii="Arial" w:hAnsi="Arial"/>
        <w:i/>
        <w:color w:val="9BBB59"/>
        <w:sz w:val="22"/>
      </w:rPr>
      <w:tcPr>
        <w:tcBorders>
          <w:top w:val="nil"/>
          <w:left w:val="single" w:color="C3D69B" w:sz="4" w:space="0"/>
          <w:bottom w:val="nil"/>
          <w:right w:val="nil"/>
        </w:tcBorders>
        <w:shd w:val="clear" w:color="FFFFFF" w:fill="auto"/>
      </w:tc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56">
    <w:name w:val="List Table 7 Colorful - Accent 4"/>
    <w:basedOn w:val="88"/>
    <w:qFormat/>
    <w:uiPriority w:val="99"/>
    <w:rPr>
      <w:rFonts w:ascii="Times New Roman" w:hAnsi="Times New Roman" w:eastAsia="宋体" w:cs="Times New Roman"/>
    </w:rPr>
    <w:tblPr>
      <w:tblBorders>
        <w:right w:val="single" w:color="B2A1C6" w:sz="4" w:space="0"/>
      </w:tblBorders>
      <w:tblCellMar>
        <w:top w:w="0" w:type="dxa"/>
        <w:left w:w="108" w:type="dxa"/>
        <w:bottom w:w="0" w:type="dxa"/>
        <w:right w:w="108" w:type="dxa"/>
      </w:tblCellMar>
    </w:tblPr>
    <w:tblStylePr w:type="firstRow">
      <w:rPr>
        <w:rFonts w:ascii="Arial" w:hAnsi="Arial"/>
        <w:i/>
        <w:color w:val="8064A2"/>
        <w:sz w:val="22"/>
      </w:rPr>
      <w:tcPr>
        <w:tcBorders>
          <w:top w:val="nil"/>
          <w:left w:val="nil"/>
          <w:bottom w:val="single" w:color="B2A1C6" w:sz="4" w:space="0"/>
          <w:right w:val="nil"/>
        </w:tcBorders>
        <w:shd w:val="clear" w:color="FFFFFF" w:fill="FFFFFF"/>
      </w:tcPr>
    </w:tblStylePr>
    <w:tblStylePr w:type="lastRow">
      <w:rPr>
        <w:rFonts w:ascii="Arial" w:hAnsi="Arial"/>
        <w:i/>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7">
    <w:name w:val="List Table 7 Colorful - Accent 5"/>
    <w:basedOn w:val="88"/>
    <w:qFormat/>
    <w:uiPriority w:val="99"/>
    <w:rPr>
      <w:rFonts w:ascii="Times New Roman" w:hAnsi="Times New Roman" w:eastAsia="宋体" w:cs="Times New Roman"/>
    </w:rPr>
    <w:tblPr>
      <w:tblBorders>
        <w:right w:val="single" w:color="92CCDC" w:sz="4" w:space="0"/>
      </w:tblBorders>
      <w:tblCellMar>
        <w:top w:w="0" w:type="dxa"/>
        <w:left w:w="108" w:type="dxa"/>
        <w:bottom w:w="0" w:type="dxa"/>
        <w:right w:w="108" w:type="dxa"/>
      </w:tblCellMar>
    </w:tblPr>
    <w:tblStylePr w:type="firstRow">
      <w:rPr>
        <w:rFonts w:ascii="Arial" w:hAnsi="Arial"/>
        <w:i/>
        <w:color w:val="4BACC6"/>
        <w:sz w:val="22"/>
      </w:rPr>
      <w:tcPr>
        <w:tcBorders>
          <w:top w:val="nil"/>
          <w:left w:val="nil"/>
          <w:bottom w:val="single" w:color="92CCDC" w:sz="4" w:space="0"/>
          <w:right w:val="nil"/>
        </w:tcBorders>
        <w:shd w:val="clear" w:color="FFFFFF" w:fill="FFFFFF"/>
      </w:tcPr>
    </w:tblStylePr>
    <w:tblStylePr w:type="lastRow">
      <w:rPr>
        <w:rFonts w:ascii="Arial" w:hAnsi="Arial"/>
        <w:i/>
        <w:color w:val="4BACC6"/>
        <w:sz w:val="22"/>
      </w:rPr>
      <w:tcPr>
        <w:tcBorders>
          <w:top w:val="single" w:color="92CCDC" w:sz="4" w:space="0"/>
          <w:left w:val="nil"/>
          <w:bottom w:val="nil"/>
          <w:right w:val="nil"/>
        </w:tcBorders>
        <w:shd w:val="clear" w:color="FFFFFF" w:fill="FFFFFF"/>
      </w:tcPr>
    </w:tblStylePr>
    <w:tblStylePr w:type="firstCol">
      <w:pPr>
        <w:jc w:val="right"/>
      </w:pPr>
      <w:rPr>
        <w:rFonts w:ascii="Arial" w:hAnsi="Arial"/>
        <w:i/>
        <w:color w:val="4BACC6"/>
        <w:sz w:val="22"/>
      </w:rPr>
      <w:tcPr>
        <w:tcBorders>
          <w:top w:val="nil"/>
          <w:left w:val="nil"/>
          <w:bottom w:val="nil"/>
          <w:right w:val="single" w:color="92CCDC" w:sz="4" w:space="0"/>
        </w:tcBorders>
        <w:shd w:val="clear" w:color="FFFFFF" w:fill="auto"/>
      </w:tcPr>
    </w:tblStylePr>
    <w:tblStylePr w:type="lastCol">
      <w:rPr>
        <w:rFonts w:ascii="Arial" w:hAnsi="Arial"/>
        <w:i/>
        <w:color w:val="4BACC6"/>
        <w:sz w:val="22"/>
      </w:rPr>
      <w:tcPr>
        <w:tcBorders>
          <w:top w:val="nil"/>
          <w:left w:val="single" w:color="92CCDC" w:sz="4" w:space="0"/>
          <w:bottom w:val="nil"/>
          <w:right w:val="nil"/>
        </w:tcBorders>
        <w:shd w:val="clear" w:color="FFFFFF" w:fill="auto"/>
      </w:tc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8">
    <w:name w:val="List Table 7 Colorful - Accent 6"/>
    <w:basedOn w:val="88"/>
    <w:qFormat/>
    <w:uiPriority w:val="99"/>
    <w:rPr>
      <w:rFonts w:ascii="Times New Roman" w:hAnsi="Times New Roman" w:eastAsia="宋体" w:cs="Times New Roman"/>
    </w:rPr>
    <w:tblPr>
      <w:tblBorders>
        <w:right w:val="single" w:color="FAC090" w:sz="4" w:space="0"/>
      </w:tblBorders>
      <w:tblCellMar>
        <w:top w:w="0" w:type="dxa"/>
        <w:left w:w="108" w:type="dxa"/>
        <w:bottom w:w="0" w:type="dxa"/>
        <w:right w:w="108" w:type="dxa"/>
      </w:tblCellMar>
    </w:tblPr>
    <w:tblStylePr w:type="firstRow">
      <w:rPr>
        <w:rFonts w:ascii="Arial" w:hAnsi="Arial"/>
        <w:i/>
        <w:color w:val="F79646"/>
        <w:sz w:val="22"/>
      </w:rPr>
      <w:tcPr>
        <w:tcBorders>
          <w:top w:val="nil"/>
          <w:left w:val="nil"/>
          <w:bottom w:val="single" w:color="FAC090" w:sz="4" w:space="0"/>
          <w:right w:val="nil"/>
        </w:tcBorders>
        <w:shd w:val="clear" w:color="FFFFFF" w:fill="FFFFFF"/>
      </w:tcPr>
    </w:tblStylePr>
    <w:tblStylePr w:type="lastRow">
      <w:rPr>
        <w:rFonts w:ascii="Arial" w:hAnsi="Arial"/>
        <w:i/>
        <w:color w:val="F79646"/>
        <w:sz w:val="22"/>
      </w:rPr>
      <w:tcPr>
        <w:tcBorders>
          <w:top w:val="single" w:color="FAC090" w:sz="4" w:space="0"/>
          <w:left w:val="nil"/>
          <w:bottom w:val="nil"/>
          <w:right w:val="nil"/>
        </w:tcBorders>
        <w:shd w:val="clear" w:color="FFFFFF" w:fill="FFFFFF"/>
      </w:tcPr>
    </w:tblStylePr>
    <w:tblStylePr w:type="firstCol">
      <w:pPr>
        <w:jc w:val="right"/>
      </w:pPr>
      <w:rPr>
        <w:rFonts w:ascii="Arial" w:hAnsi="Arial"/>
        <w:i/>
        <w:color w:val="F79646"/>
        <w:sz w:val="22"/>
      </w:rPr>
      <w:tcPr>
        <w:tcBorders>
          <w:top w:val="nil"/>
          <w:left w:val="nil"/>
          <w:bottom w:val="nil"/>
          <w:right w:val="single" w:color="FAC090" w:sz="4" w:space="0"/>
        </w:tcBorders>
        <w:shd w:val="clear" w:color="FFFFFF" w:fill="auto"/>
      </w:tcPr>
    </w:tblStylePr>
    <w:tblStylePr w:type="lastCol">
      <w:rPr>
        <w:rFonts w:ascii="Arial" w:hAnsi="Arial"/>
        <w:i/>
        <w:color w:val="F79646"/>
        <w:sz w:val="22"/>
      </w:rPr>
      <w:tcPr>
        <w:tcBorders>
          <w:top w:val="nil"/>
          <w:left w:val="single" w:color="FAC090" w:sz="4" w:space="0"/>
          <w:bottom w:val="nil"/>
          <w:right w:val="nil"/>
        </w:tcBorders>
        <w:shd w:val="clear" w:color="FFFFFF" w:fill="auto"/>
      </w:tc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9">
    <w:name w:val="Lined - Accent"/>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0">
    <w:name w:val="Lined - Accent 1"/>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1">
    <w:name w:val="Lined - Accent 2"/>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2">
    <w:name w:val="Lined - Accent 3"/>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63">
    <w:name w:val="Lined - Accent 4"/>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64">
    <w:name w:val="Lined - Accent 5"/>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65">
    <w:name w:val="Lined - Accent 6"/>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66">
    <w:name w:val="Bordered &amp; Lined - Accent"/>
    <w:basedOn w:val="88"/>
    <w:qFormat/>
    <w:uiPriority w:val="99"/>
    <w:rPr>
      <w:rFonts w:ascii="Times New Roman" w:hAnsi="Times New Roman" w:eastAsia="宋体" w:cs="Times New Roman"/>
      <w:color w:val="40404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7">
    <w:name w:val="Bordered &amp; Lined - Accent 1"/>
    <w:basedOn w:val="88"/>
    <w:qFormat/>
    <w:uiPriority w:val="99"/>
    <w:rPr>
      <w:rFonts w:ascii="Times New Roman" w:hAnsi="Times New Roman" w:eastAsia="宋体" w:cs="Times New Roman"/>
      <w:color w:val="404040"/>
    </w:rPr>
    <w:tblPr>
      <w:tblBorders>
        <w:top w:val="single" w:color="2A4A71" w:sz="4" w:space="0"/>
        <w:left w:val="single" w:color="2A4A71" w:sz="4" w:space="0"/>
        <w:bottom w:val="single" w:color="2A4A71" w:sz="4" w:space="0"/>
        <w:right w:val="single" w:color="2A4A71" w:sz="4" w:space="0"/>
        <w:insideH w:val="single" w:color="2A4A71" w:sz="4" w:space="0"/>
        <w:insideV w:val="single" w:color="2A4A71" w:sz="4" w:space="0"/>
      </w:tblBorders>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8">
    <w:name w:val="Bordered &amp; Lined - Accent 2"/>
    <w:basedOn w:val="88"/>
    <w:qFormat/>
    <w:uiPriority w:val="99"/>
    <w:rPr>
      <w:rFonts w:ascii="Times New Roman" w:hAnsi="Times New Roman" w:eastAsia="宋体" w:cs="Times New Roman"/>
      <w:color w:val="404040"/>
    </w:rPr>
    <w:tblPr>
      <w:tblBorders>
        <w:top w:val="single" w:color="732A29" w:sz="4" w:space="0"/>
        <w:left w:val="single" w:color="732A29" w:sz="4" w:space="0"/>
        <w:bottom w:val="single" w:color="732A29" w:sz="4" w:space="0"/>
        <w:right w:val="single" w:color="732A29" w:sz="4" w:space="0"/>
        <w:insideH w:val="single" w:color="732A29" w:sz="4" w:space="0"/>
        <w:insideV w:val="single" w:color="732A29" w:sz="4" w:space="0"/>
      </w:tblBorders>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9">
    <w:name w:val="Bordered &amp; Lined - Accent 3"/>
    <w:basedOn w:val="88"/>
    <w:qFormat/>
    <w:uiPriority w:val="99"/>
    <w:rPr>
      <w:rFonts w:ascii="Times New Roman" w:hAnsi="Times New Roman" w:eastAsia="宋体" w:cs="Times New Roman"/>
      <w:color w:val="404040"/>
    </w:rPr>
    <w:tblPr>
      <w:tblBorders>
        <w:top w:val="single" w:color="5B722E" w:sz="4" w:space="0"/>
        <w:left w:val="single" w:color="5B722E" w:sz="4" w:space="0"/>
        <w:bottom w:val="single" w:color="5B722E" w:sz="4" w:space="0"/>
        <w:right w:val="single" w:color="5B722E" w:sz="4" w:space="0"/>
        <w:insideH w:val="single" w:color="5B722E" w:sz="4" w:space="0"/>
        <w:insideV w:val="single" w:color="5B722E" w:sz="4" w:space="0"/>
      </w:tblBorders>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70">
    <w:name w:val="Bordered &amp; Lined - Accent 4"/>
    <w:basedOn w:val="88"/>
    <w:qFormat/>
    <w:uiPriority w:val="99"/>
    <w:rPr>
      <w:rFonts w:ascii="Times New Roman" w:hAnsi="Times New Roman" w:eastAsia="宋体" w:cs="Times New Roman"/>
      <w:color w:val="404040"/>
    </w:rPr>
    <w:tblPr>
      <w:tblBorders>
        <w:top w:val="single" w:color="4A395F" w:sz="4" w:space="0"/>
        <w:left w:val="single" w:color="4A395F" w:sz="4" w:space="0"/>
        <w:bottom w:val="single" w:color="4A395F" w:sz="4" w:space="0"/>
        <w:right w:val="single" w:color="4A395F" w:sz="4" w:space="0"/>
        <w:insideH w:val="single" w:color="4A395F" w:sz="4" w:space="0"/>
        <w:insideV w:val="single" w:color="4A395F" w:sz="4" w:space="0"/>
      </w:tblBorders>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71">
    <w:name w:val="Bordered &amp; Lined - Accent 5"/>
    <w:basedOn w:val="88"/>
    <w:qFormat/>
    <w:uiPriority w:val="99"/>
    <w:rPr>
      <w:rFonts w:ascii="Times New Roman" w:hAnsi="Times New Roman" w:eastAsia="宋体" w:cs="Times New Roman"/>
      <w:color w:val="404040"/>
    </w:rPr>
    <w:tblPr>
      <w:tblBorders>
        <w:top w:val="single" w:color="266779" w:sz="4" w:space="0"/>
        <w:left w:val="single" w:color="266779" w:sz="4" w:space="0"/>
        <w:bottom w:val="single" w:color="266779" w:sz="4" w:space="0"/>
        <w:right w:val="single" w:color="266779" w:sz="4" w:space="0"/>
        <w:insideH w:val="single" w:color="266779" w:sz="4" w:space="0"/>
        <w:insideV w:val="single" w:color="266779" w:sz="4" w:space="0"/>
      </w:tblBorders>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72">
    <w:name w:val="Bordered &amp; Lined - Accent 6"/>
    <w:basedOn w:val="88"/>
    <w:qFormat/>
    <w:uiPriority w:val="99"/>
    <w:rPr>
      <w:rFonts w:ascii="Times New Roman" w:hAnsi="Times New Roman" w:eastAsia="宋体" w:cs="Times New Roman"/>
      <w:color w:val="404040"/>
    </w:rPr>
    <w:tblPr>
      <w:tblBorders>
        <w:top w:val="single" w:color="B15407" w:sz="4" w:space="0"/>
        <w:left w:val="single" w:color="B15407" w:sz="4" w:space="0"/>
        <w:bottom w:val="single" w:color="B15407" w:sz="4" w:space="0"/>
        <w:right w:val="single" w:color="B15407" w:sz="4" w:space="0"/>
        <w:insideH w:val="single" w:color="B15407" w:sz="4" w:space="0"/>
        <w:insideV w:val="single" w:color="B15407" w:sz="4" w:space="0"/>
      </w:tblBorders>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73">
    <w:name w:val="Bordered"/>
    <w:basedOn w:val="88"/>
    <w:qFormat/>
    <w:uiPriority w:val="99"/>
    <w:rPr>
      <w:rFonts w:ascii="Times New Roman" w:hAnsi="Times New Roman" w:eastAsia="宋体" w:cs="Times New Roman"/>
    </w:r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2374">
    <w:name w:val="Bordered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rFonts w:ascii="Arial" w:hAnsi="Arial"/>
        <w:color w:val="404040"/>
        <w:sz w:val="22"/>
      </w:rPr>
      <w:tcPr>
        <w:tcBorders>
          <w:bottom w:val="single" w:color="4F81BD" w:sz="12" w:space="0"/>
        </w:tcBorders>
      </w:tcPr>
    </w:tblStylePr>
    <w:tblStylePr w:type="lastRow">
      <w:rPr>
        <w:rFonts w:ascii="Arial" w:hAnsi="Arial"/>
        <w:color w:val="404040"/>
        <w:sz w:val="22"/>
      </w:rPr>
      <w:tcPr>
        <w:tcBorders>
          <w:top w:val="single" w:color="4F81BD"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sz="12" w:space="0"/>
        </w:tcBorders>
      </w:tc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375">
    <w:name w:val="Bordered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rFonts w:ascii="Arial" w:hAnsi="Arial"/>
        <w:color w:val="404040"/>
        <w:sz w:val="22"/>
      </w:rPr>
      <w:tcPr>
        <w:tcBorders>
          <w:bottom w:val="single" w:color="D99695" w:sz="12" w:space="0"/>
        </w:tcBorders>
      </w:tcPr>
    </w:tblStylePr>
    <w:tblStylePr w:type="lastRow">
      <w:rPr>
        <w:rFonts w:ascii="Arial" w:hAnsi="Arial"/>
        <w:color w:val="404040"/>
        <w:sz w:val="22"/>
      </w:rPr>
      <w:tcPr>
        <w:tcBorders>
          <w:top w:val="single" w:color="D9969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695" w:sz="12" w:space="0"/>
        </w:tcBorders>
      </w:tc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376">
    <w:name w:val="Bordered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rFonts w:ascii="Arial" w:hAnsi="Arial"/>
        <w:color w:val="404040"/>
        <w:sz w:val="22"/>
      </w:rPr>
      <w:tcPr>
        <w:tcBorders>
          <w:bottom w:val="single" w:color="C3D69B" w:sz="12" w:space="0"/>
        </w:tcBorders>
      </w:tcPr>
    </w:tblStylePr>
    <w:tblStylePr w:type="lastRow">
      <w:rPr>
        <w:rFonts w:ascii="Arial" w:hAnsi="Arial"/>
        <w:color w:val="404040"/>
        <w:sz w:val="22"/>
      </w:rPr>
      <w:tcPr>
        <w:tcBorders>
          <w:top w:val="single" w:color="C3D69B"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B" w:sz="12" w:space="0"/>
        </w:tcBorders>
      </w:tc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377">
    <w:name w:val="Bordered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B2A1C6" w:sz="12" w:space="0"/>
        </w:tcBorders>
      </w:tcPr>
    </w:tblStylePr>
    <w:tblStylePr w:type="lastRow">
      <w:rPr>
        <w:rFonts w:ascii="Arial" w:hAnsi="Arial"/>
        <w:color w:val="404040"/>
        <w:sz w:val="22"/>
      </w:rPr>
      <w:tcPr>
        <w:tcBorders>
          <w:top w:val="single" w:color="B2A1C6"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sz="12" w:space="0"/>
        </w:tcBorders>
      </w:tc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378">
    <w:name w:val="Bordered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rFonts w:ascii="Arial" w:hAnsi="Arial"/>
        <w:color w:val="404040"/>
        <w:sz w:val="22"/>
      </w:rPr>
      <w:tcPr>
        <w:tcBorders>
          <w:bottom w:val="single" w:color="92CCDC" w:sz="12" w:space="0"/>
        </w:tcBorders>
      </w:tcPr>
    </w:tblStylePr>
    <w:tblStylePr w:type="lastRow">
      <w:rPr>
        <w:rFonts w:ascii="Arial" w:hAnsi="Arial"/>
        <w:color w:val="404040"/>
        <w:sz w:val="22"/>
      </w:rPr>
      <w:tcPr>
        <w:tcBorders>
          <w:top w:val="single" w:color="92CCDC"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sz="12" w:space="0"/>
        </w:tcBorders>
      </w:tc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379">
    <w:name w:val="Bordered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rFonts w:ascii="Arial" w:hAnsi="Arial"/>
        <w:color w:val="404040"/>
        <w:sz w:val="22"/>
      </w:rPr>
      <w:tcPr>
        <w:tcBorders>
          <w:bottom w:val="single" w:color="FAC090" w:sz="12" w:space="0"/>
        </w:tcBorders>
      </w:tcPr>
    </w:tblStylePr>
    <w:tblStylePr w:type="lastRow">
      <w:rPr>
        <w:rFonts w:ascii="Arial" w:hAnsi="Arial"/>
        <w:color w:val="404040"/>
        <w:sz w:val="22"/>
      </w:rPr>
      <w:tcPr>
        <w:tcBorders>
          <w:top w:val="single" w:color="FAC09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sz="12" w:space="0"/>
        </w:tcBorders>
      </w:tc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character" w:customStyle="1" w:styleId="2380">
    <w:name w:val="font61"/>
    <w:basedOn w:val="231"/>
    <w:qFormat/>
    <w:uiPriority w:val="0"/>
    <w:rPr>
      <w:rFonts w:hint="eastAsia" w:ascii="宋体" w:hAnsi="宋体" w:eastAsia="宋体" w:cs="宋体"/>
      <w:b/>
      <w:bCs/>
      <w:color w:val="000000"/>
      <w:sz w:val="24"/>
      <w:szCs w:val="24"/>
      <w:u w:val="none"/>
    </w:rPr>
  </w:style>
  <w:style w:type="character" w:customStyle="1" w:styleId="2381">
    <w:name w:val="font71"/>
    <w:basedOn w:val="231"/>
    <w:qFormat/>
    <w:uiPriority w:val="0"/>
    <w:rPr>
      <w:rFonts w:hint="eastAsia" w:ascii="宋体" w:hAnsi="宋体" w:eastAsia="宋体" w:cs="宋体"/>
      <w:color w:val="FF0000"/>
      <w:sz w:val="24"/>
      <w:szCs w:val="24"/>
      <w:u w:val="none"/>
    </w:rPr>
  </w:style>
  <w:style w:type="paragraph" w:customStyle="1" w:styleId="2382">
    <w:name w:val="修订3"/>
    <w:hidden/>
    <w:unhideWhenUsed/>
    <w:qFormat/>
    <w:uiPriority w:val="99"/>
    <w:rPr>
      <w:rFonts w:asciiTheme="minorHAnsi" w:hAnsiTheme="minorHAnsi" w:eastAsiaTheme="minorEastAsia" w:cstheme="minorBidi"/>
      <w:sz w:val="21"/>
      <w:szCs w:val="22"/>
      <w:lang w:val="en-US" w:eastAsia="zh-CN" w:bidi="ar-SA"/>
    </w:rPr>
  </w:style>
  <w:style w:type="character" w:customStyle="1" w:styleId="2383">
    <w:name w:val="HTML 地址 Char"/>
    <w:basedOn w:val="231"/>
    <w:link w:val="41"/>
    <w:qFormat/>
    <w:uiPriority w:val="99"/>
    <w:rPr>
      <w:i/>
      <w:iCs/>
    </w:rPr>
  </w:style>
  <w:style w:type="character" w:customStyle="1" w:styleId="2384">
    <w:name w:val="HTML 预设格式 Char"/>
    <w:basedOn w:val="231"/>
    <w:link w:val="80"/>
    <w:qFormat/>
    <w:uiPriority w:val="99"/>
    <w:rPr>
      <w:rFonts w:ascii="Courier New" w:hAnsi="Courier New" w:cs="Courier New"/>
      <w:sz w:val="20"/>
      <w:szCs w:val="20"/>
    </w:rPr>
  </w:style>
  <w:style w:type="paragraph" w:customStyle="1" w:styleId="2385">
    <w:name w:val="TOC 标题3"/>
    <w:basedOn w:val="3"/>
    <w:next w:val="1"/>
    <w:unhideWhenUsed/>
    <w:qFormat/>
    <w:uiPriority w:val="39"/>
    <w:pPr>
      <w:outlineLvl w:val="9"/>
    </w:pPr>
  </w:style>
  <w:style w:type="character" w:customStyle="1" w:styleId="2386">
    <w:name w:val="不明显参考1"/>
    <w:basedOn w:val="231"/>
    <w:qFormat/>
    <w:uiPriority w:val="31"/>
    <w:rPr>
      <w:smallCaps/>
      <w:color w:val="C0504D" w:themeColor="accent2"/>
      <w:u w:val="single"/>
      <w14:textFill>
        <w14:solidFill>
          <w14:schemeClr w14:val="accent2"/>
        </w14:solidFill>
      </w14:textFill>
    </w:rPr>
  </w:style>
  <w:style w:type="character" w:customStyle="1" w:styleId="2387">
    <w:name w:val="不明显强调1"/>
    <w:basedOn w:val="231"/>
    <w:qFormat/>
    <w:uiPriority w:val="19"/>
    <w:rPr>
      <w:i/>
      <w:iCs/>
      <w:color w:val="808080" w:themeColor="text1" w:themeTint="80"/>
      <w14:textFill>
        <w14:solidFill>
          <w14:schemeClr w14:val="tx1">
            <w14:lumMod w14:val="50000"/>
            <w14:lumOff w14:val="50000"/>
          </w14:schemeClr>
        </w14:solidFill>
      </w14:textFill>
    </w:rPr>
  </w:style>
  <w:style w:type="character" w:customStyle="1" w:styleId="2388">
    <w:name w:val="电子邮件签名 Char"/>
    <w:basedOn w:val="231"/>
    <w:link w:val="19"/>
    <w:qFormat/>
    <w:uiPriority w:val="99"/>
  </w:style>
  <w:style w:type="character" w:customStyle="1" w:styleId="2389">
    <w:name w:val="宏文本 Char"/>
    <w:basedOn w:val="231"/>
    <w:link w:val="2"/>
    <w:qFormat/>
    <w:uiPriority w:val="99"/>
    <w:rPr>
      <w:rFonts w:ascii="Courier New" w:hAnsi="Courier New" w:eastAsia="宋体" w:cs="Courier New"/>
      <w:sz w:val="24"/>
      <w:szCs w:val="24"/>
    </w:rPr>
  </w:style>
  <w:style w:type="character" w:customStyle="1" w:styleId="2390">
    <w:name w:val="明显参考1"/>
    <w:basedOn w:val="231"/>
    <w:qFormat/>
    <w:uiPriority w:val="32"/>
    <w:rPr>
      <w:b/>
      <w:bCs/>
      <w:smallCaps/>
      <w:color w:val="C0504D" w:themeColor="accent2"/>
      <w:spacing w:val="5"/>
      <w:u w:val="single"/>
      <w14:textFill>
        <w14:solidFill>
          <w14:schemeClr w14:val="accent2"/>
        </w14:solidFill>
      </w14:textFill>
    </w:rPr>
  </w:style>
  <w:style w:type="character" w:customStyle="1" w:styleId="2391">
    <w:name w:val="明显强调1"/>
    <w:basedOn w:val="231"/>
    <w:qFormat/>
    <w:uiPriority w:val="21"/>
    <w:rPr>
      <w:b/>
      <w:bCs/>
      <w:i/>
      <w:iCs/>
      <w:color w:val="4F81BD" w:themeColor="accent1"/>
      <w14:textFill>
        <w14:solidFill>
          <w14:schemeClr w14:val="accent1"/>
        </w14:solidFill>
      </w14:textFill>
    </w:rPr>
  </w:style>
  <w:style w:type="character" w:customStyle="1" w:styleId="2392">
    <w:name w:val="签名 Char"/>
    <w:basedOn w:val="231"/>
    <w:link w:val="58"/>
    <w:qFormat/>
    <w:uiPriority w:val="99"/>
  </w:style>
  <w:style w:type="character" w:customStyle="1" w:styleId="2393">
    <w:name w:val="书籍标题1"/>
    <w:basedOn w:val="231"/>
    <w:qFormat/>
    <w:uiPriority w:val="33"/>
    <w:rPr>
      <w:b/>
      <w:bCs/>
      <w:smallCaps/>
      <w:spacing w:val="5"/>
    </w:rPr>
  </w:style>
  <w:style w:type="paragraph" w:customStyle="1" w:styleId="2394">
    <w:name w:val="书目1"/>
    <w:basedOn w:val="1"/>
    <w:next w:val="1"/>
    <w:semiHidden/>
    <w:unhideWhenUsed/>
    <w:qFormat/>
    <w:uiPriority w:val="37"/>
  </w:style>
  <w:style w:type="character" w:customStyle="1" w:styleId="2395">
    <w:name w:val="信息标题 Char"/>
    <w:basedOn w:val="231"/>
    <w:link w:val="79"/>
    <w:qFormat/>
    <w:uiPriority w:val="99"/>
    <w:rPr>
      <w:rFonts w:asciiTheme="majorHAnsi" w:hAnsiTheme="majorHAnsi" w:eastAsiaTheme="majorEastAsia" w:cstheme="majorBidi"/>
      <w:sz w:val="24"/>
      <w:szCs w:val="24"/>
      <w:shd w:val="pct20" w:color="auto" w:fill="auto"/>
    </w:rPr>
  </w:style>
  <w:style w:type="character" w:styleId="2396">
    <w:name w:val="Placeholder Text"/>
    <w:basedOn w:val="231"/>
    <w:semiHidden/>
    <w:qFormat/>
    <w:uiPriority w:val="99"/>
    <w:rPr>
      <w:color w:val="808080"/>
    </w:rPr>
  </w:style>
  <w:style w:type="character" w:customStyle="1" w:styleId="2397">
    <w:name w:val="正文文本 2 Char"/>
    <w:basedOn w:val="231"/>
    <w:link w:val="76"/>
    <w:qFormat/>
    <w:uiPriority w:val="99"/>
  </w:style>
  <w:style w:type="character" w:customStyle="1" w:styleId="2398">
    <w:name w:val="正文文本缩进 2 Char"/>
    <w:basedOn w:val="231"/>
    <w:link w:val="51"/>
    <w:qFormat/>
    <w:uiPriority w:val="99"/>
  </w:style>
  <w:style w:type="character" w:customStyle="1" w:styleId="2399">
    <w:name w:val="正文文本缩进 3 Char"/>
    <w:basedOn w:val="231"/>
    <w:link w:val="70"/>
    <w:qFormat/>
    <w:uiPriority w:val="99"/>
    <w:rPr>
      <w:sz w:val="16"/>
      <w:szCs w:val="16"/>
    </w:rPr>
  </w:style>
  <w:style w:type="character" w:customStyle="1" w:styleId="2400">
    <w:name w:val="普通(网站) Char"/>
    <w:link w:val="81"/>
    <w:qFormat/>
    <w:uiPriority w:val="99"/>
    <w:rPr>
      <w:rFonts w:ascii="Times New Roman" w:hAnsi="Times New Roman" w:cs="Times New Roman"/>
      <w:sz w:val="24"/>
      <w:szCs w:val="24"/>
    </w:rPr>
  </w:style>
  <w:style w:type="paragraph" w:customStyle="1" w:styleId="2401">
    <w:name w:val="Char Char Char"/>
    <w:basedOn w:val="1"/>
    <w:qFormat/>
    <w:uiPriority w:val="0"/>
    <w:rPr>
      <w:rFonts w:ascii="Times New Roman" w:hAnsi="Times New Roman" w:eastAsia="宋体" w:cs="Times New Roman"/>
      <w:szCs w:val="24"/>
    </w:rPr>
  </w:style>
  <w:style w:type="character" w:customStyle="1" w:styleId="2402">
    <w:name w:val="del-btn"/>
    <w:qFormat/>
    <w:uiPriority w:val="0"/>
  </w:style>
  <w:style w:type="character" w:customStyle="1" w:styleId="2403">
    <w:name w:val="answer-title"/>
    <w:qFormat/>
    <w:uiPriority w:val="0"/>
  </w:style>
  <w:style w:type="character" w:customStyle="1" w:styleId="2404">
    <w:name w:val="new-icon"/>
    <w:qFormat/>
    <w:uiPriority w:val="0"/>
  </w:style>
  <w:style w:type="character" w:customStyle="1" w:styleId="2405">
    <w:name w:val="new-icon1"/>
    <w:qFormat/>
    <w:uiPriority w:val="0"/>
  </w:style>
  <w:style w:type="character" w:customStyle="1" w:styleId="2406">
    <w:name w:val="green"/>
    <w:qFormat/>
    <w:uiPriority w:val="0"/>
    <w:rPr>
      <w:color w:val="3B6FFF"/>
    </w:rPr>
  </w:style>
  <w:style w:type="character" w:customStyle="1" w:styleId="2407">
    <w:name w:val="green1"/>
    <w:qFormat/>
    <w:uiPriority w:val="0"/>
    <w:rPr>
      <w:color w:val="3B6FFF"/>
    </w:rPr>
  </w:style>
  <w:style w:type="character" w:customStyle="1" w:styleId="2408">
    <w:name w:val="green2"/>
    <w:qFormat/>
    <w:uiPriority w:val="0"/>
    <w:rPr>
      <w:color w:val="4DC86F"/>
    </w:rPr>
  </w:style>
  <w:style w:type="character" w:customStyle="1" w:styleId="2409">
    <w:name w:val="green3"/>
    <w:qFormat/>
    <w:uiPriority w:val="0"/>
    <w:rPr>
      <w:color w:val="4DC86F"/>
    </w:rPr>
  </w:style>
  <w:style w:type="character" w:customStyle="1" w:styleId="2410">
    <w:name w:val="a-desc"/>
    <w:qFormat/>
    <w:uiPriority w:val="0"/>
    <w:rPr>
      <w:color w:val="315EFB"/>
    </w:rPr>
  </w:style>
  <w:style w:type="character" w:customStyle="1" w:styleId="2411">
    <w:name w:val="num4"/>
    <w:qFormat/>
    <w:uiPriority w:val="0"/>
    <w:rPr>
      <w:b/>
      <w:bCs/>
      <w:color w:val="FF7800"/>
    </w:rPr>
  </w:style>
  <w:style w:type="character" w:customStyle="1" w:styleId="2412">
    <w:name w:val="bg"/>
    <w:qFormat/>
    <w:uiPriority w:val="0"/>
    <w:rPr>
      <w:shd w:val="clear" w:color="auto" w:fill="000000"/>
    </w:rPr>
  </w:style>
  <w:style w:type="character" w:customStyle="1" w:styleId="2413">
    <w:name w:val="bg1"/>
    <w:qFormat/>
    <w:uiPriority w:val="0"/>
    <w:rPr>
      <w:shd w:val="clear" w:color="auto" w:fill="000000"/>
    </w:rPr>
  </w:style>
  <w:style w:type="character" w:customStyle="1" w:styleId="2414">
    <w:name w:val="bg2"/>
    <w:qFormat/>
    <w:uiPriority w:val="0"/>
    <w:rPr>
      <w:shd w:val="clear" w:color="auto" w:fill="000000"/>
    </w:rPr>
  </w:style>
  <w:style w:type="character" w:customStyle="1" w:styleId="2415">
    <w:name w:val="iknow-qb-ad-sou-icon"/>
    <w:qFormat/>
    <w:uiPriority w:val="0"/>
  </w:style>
  <w:style w:type="character" w:customStyle="1" w:styleId="2416">
    <w:name w:val="num"/>
    <w:qFormat/>
    <w:uiPriority w:val="0"/>
    <w:rPr>
      <w:b/>
      <w:bCs/>
      <w:color w:val="FF7800"/>
    </w:rPr>
  </w:style>
  <w:style w:type="character" w:customStyle="1" w:styleId="2417">
    <w:name w:val="new-icon2"/>
    <w:qFormat/>
    <w:uiPriority w:val="0"/>
  </w:style>
  <w:style w:type="character" w:customStyle="1" w:styleId="2418">
    <w:name w:val="new-icon3"/>
    <w:qFormat/>
    <w:uiPriority w:val="0"/>
  </w:style>
  <w:style w:type="character" w:customStyle="1" w:styleId="2419">
    <w:name w:val="answer-title2"/>
    <w:qFormat/>
    <w:uiPriority w:val="0"/>
  </w:style>
  <w:style w:type="character" w:customStyle="1" w:styleId="2420">
    <w:name w:val="del-btn1"/>
    <w:qFormat/>
    <w:uiPriority w:val="0"/>
  </w:style>
  <w:style w:type="character" w:customStyle="1" w:styleId="2421">
    <w:name w:val="del-btn2"/>
    <w:qFormat/>
    <w:uiPriority w:val="0"/>
  </w:style>
  <w:style w:type="paragraph" w:customStyle="1" w:styleId="2422">
    <w:name w:val="修订4"/>
    <w:unhideWhenUsed/>
    <w:qFormat/>
    <w:uiPriority w:val="99"/>
    <w:rPr>
      <w:rFonts w:ascii="Times New Roman" w:hAnsi="Times New Roman" w:eastAsia="宋体" w:cs="Times New Roman"/>
      <w:kern w:val="2"/>
      <w:sz w:val="21"/>
      <w:szCs w:val="24"/>
      <w:lang w:val="en-US" w:eastAsia="zh-CN" w:bidi="ar-SA"/>
    </w:rPr>
  </w:style>
  <w:style w:type="paragraph" w:customStyle="1" w:styleId="2423">
    <w:name w:val="Table Text"/>
    <w:basedOn w:val="1"/>
    <w:semiHidden/>
    <w:qFormat/>
    <w:uiPriority w:val="0"/>
    <w:rPr>
      <w:rFonts w:ascii="宋体" w:hAnsi="宋体" w:eastAsia="宋体" w:cs="宋体"/>
      <w:sz w:val="24"/>
      <w:szCs w:val="24"/>
    </w:rPr>
  </w:style>
  <w:style w:type="table" w:customStyle="1" w:styleId="242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3138F8-3C64-4CE0-B04D-CD13DC9BD739}">
  <ds:schemaRefs/>
</ds:datastoreItem>
</file>

<file path=docProps/app.xml><?xml version="1.0" encoding="utf-8"?>
<Properties xmlns="http://schemas.openxmlformats.org/officeDocument/2006/extended-properties" xmlns:vt="http://schemas.openxmlformats.org/officeDocument/2006/docPropsVTypes">
  <Template>Normal</Template>
  <Company>JYZFCG</Company>
  <Pages>26</Pages>
  <Words>7730</Words>
  <Characters>7940</Characters>
  <Lines>149</Lines>
  <Paragraphs>42</Paragraphs>
  <TotalTime>0</TotalTime>
  <ScaleCrop>false</ScaleCrop>
  <LinksUpToDate>false</LinksUpToDate>
  <CharactersWithSpaces>7997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2025-09-05T08:07:00Z</dcterms:created>
  <dc:creator>Alex</dc:creator>
  <cp:lastModifiedBy>Administrator</cp:lastModifiedBy>
  <cp:lastPrinted>2025-08-28T07:07:00Z</cp:lastPrinted>
  <dcterms:modified xsi:type="dcterms:W3CDTF">2025-09-11T06:04:51Z</dcterms:modified>
  <dc:title>江 阴 市 政 府 采 购</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DB588E2D89B54C448D39F22FAFC0D332_13</vt:lpwstr>
  </property>
  <property fmtid="{D5CDD505-2E9C-101B-9397-08002B2CF9AE}" pid="4" name="KSOTemplateDocerSaveRecord">
    <vt:lpwstr>eyJoZGlkIjoiY2I1MWNmNTMyZGM2NGExNWZhMWVmNDU4NGExYjMyZjkiLCJ1c2VySWQiOiI3NjU2OTk2MDEifQ==</vt:lpwstr>
  </property>
</Properties>
</file>